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40" w:lineRule="auto"/>
        <w:jc w:val="both"/>
        <w:rPr>
          <w:rFonts w:hint="default" w:ascii="Cambria" w:hAnsi="Cambria" w:cs="Cambria"/>
          <w:b/>
          <w:bCs/>
          <w:sz w:val="20"/>
          <w:szCs w:val="20"/>
          <w:lang w:val="id-ID"/>
        </w:rPr>
      </w:pPr>
      <w:r>
        <w:rPr>
          <w:rFonts w:hint="default" w:ascii="Cambria" w:hAnsi="Cambria" w:cs="Cambria"/>
          <w:b/>
          <w:bCs/>
          <w:sz w:val="20"/>
          <w:szCs w:val="20"/>
          <w:lang w:val="id-ID"/>
        </w:rPr>
        <w:t>LAMPIRAN</w:t>
      </w:r>
      <w:bookmarkStart w:id="0" w:name="_GoBack"/>
      <w:bookmarkEnd w:id="0"/>
    </w:p>
    <w:tbl>
      <w:tblPr>
        <w:tblStyle w:val="111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1"/>
        <w:gridCol w:w="700"/>
        <w:gridCol w:w="700"/>
        <w:gridCol w:w="590"/>
        <w:gridCol w:w="7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12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widowControl w:val="0"/>
              <w:spacing w:line="240" w:lineRule="auto"/>
              <w:jc w:val="center"/>
              <w:rPr>
                <w:rFonts w:hint="default" w:ascii="Cambria" w:hAnsi="Cambria" w:cs="Cambria"/>
                <w:b/>
                <w:bCs/>
                <w:color w:val="000000"/>
                <w:sz w:val="20"/>
                <w:szCs w:val="20"/>
                <w:vertAlign w:val="baseline"/>
                <w:lang w:val="id-ID"/>
              </w:rPr>
            </w:pPr>
            <w:r>
              <w:rPr>
                <w:rFonts w:hint="default" w:ascii="Cambria" w:hAnsi="Cambria" w:cs="Cambria"/>
                <w:b/>
                <w:bCs/>
                <w:color w:val="000000"/>
                <w:sz w:val="20"/>
                <w:szCs w:val="20"/>
                <w:vertAlign w:val="baseline"/>
                <w:lang w:val="id-ID"/>
              </w:rPr>
              <w:t>Tahun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12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widowControl w:val="0"/>
              <w:spacing w:line="240" w:lineRule="auto"/>
              <w:jc w:val="center"/>
              <w:rPr>
                <w:rFonts w:hint="default" w:ascii="Cambria" w:hAnsi="Cambria" w:cs="Cambria"/>
                <w:b/>
                <w:bCs/>
                <w:color w:val="000000"/>
                <w:sz w:val="20"/>
                <w:szCs w:val="20"/>
                <w:vertAlign w:val="baseline"/>
                <w:lang w:val="id-ID"/>
              </w:rPr>
            </w:pPr>
            <w:r>
              <w:rPr>
                <w:rFonts w:hint="default" w:ascii="Cambria" w:hAnsi="Cambria" w:cs="Cambria"/>
                <w:b/>
                <w:bCs/>
                <w:color w:val="000000"/>
                <w:sz w:val="20"/>
                <w:szCs w:val="20"/>
                <w:vertAlign w:val="baseline"/>
                <w:lang w:val="id-ID"/>
              </w:rPr>
              <w:t>AHH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12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widowControl w:val="0"/>
              <w:spacing w:line="240" w:lineRule="auto"/>
              <w:jc w:val="center"/>
              <w:rPr>
                <w:rFonts w:hint="default" w:ascii="Cambria" w:hAnsi="Cambria" w:cs="Cambria"/>
                <w:b/>
                <w:bCs/>
                <w:color w:val="000000"/>
                <w:sz w:val="20"/>
                <w:szCs w:val="20"/>
                <w:vertAlign w:val="baseline"/>
                <w:lang w:val="id-ID"/>
              </w:rPr>
            </w:pPr>
            <w:r>
              <w:rPr>
                <w:rFonts w:hint="default" w:ascii="Cambria" w:hAnsi="Cambria" w:cs="Cambria"/>
                <w:b/>
                <w:bCs/>
                <w:color w:val="000000"/>
                <w:sz w:val="20"/>
                <w:szCs w:val="20"/>
                <w:vertAlign w:val="baseline"/>
                <w:lang w:val="id-ID"/>
              </w:rPr>
              <w:t>HLS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12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widowControl w:val="0"/>
              <w:spacing w:line="240" w:lineRule="auto"/>
              <w:jc w:val="center"/>
              <w:rPr>
                <w:rFonts w:hint="default" w:ascii="Cambria" w:hAnsi="Cambria" w:cs="Cambria"/>
                <w:b/>
                <w:bCs/>
                <w:color w:val="000000"/>
                <w:sz w:val="20"/>
                <w:szCs w:val="20"/>
                <w:vertAlign w:val="baseline"/>
                <w:lang w:val="id-ID"/>
              </w:rPr>
            </w:pPr>
            <w:r>
              <w:rPr>
                <w:rFonts w:hint="default" w:ascii="Cambria" w:hAnsi="Cambria" w:cs="Cambria"/>
                <w:b/>
                <w:bCs/>
                <w:color w:val="000000"/>
                <w:sz w:val="20"/>
                <w:szCs w:val="20"/>
                <w:vertAlign w:val="baseline"/>
                <w:lang w:val="id-ID"/>
              </w:rPr>
              <w:t>RLS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12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widowControl w:val="0"/>
              <w:spacing w:line="240" w:lineRule="auto"/>
              <w:jc w:val="center"/>
              <w:rPr>
                <w:rFonts w:hint="default" w:ascii="Cambria" w:hAnsi="Cambria" w:cs="Cambria"/>
                <w:b/>
                <w:bCs/>
                <w:color w:val="000000"/>
                <w:sz w:val="20"/>
                <w:szCs w:val="20"/>
                <w:vertAlign w:val="baseline"/>
                <w:lang w:val="id-ID"/>
              </w:rPr>
            </w:pPr>
            <w:r>
              <w:rPr>
                <w:rFonts w:hint="default" w:ascii="Cambria" w:hAnsi="Cambria" w:cs="Cambria"/>
                <w:b/>
                <w:bCs/>
                <w:color w:val="000000"/>
                <w:sz w:val="20"/>
                <w:szCs w:val="20"/>
                <w:vertAlign w:val="baseline"/>
                <w:lang w:val="id-ID"/>
              </w:rPr>
              <w:t>IPM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0" w:type="auto"/>
            <w:tcBorders>
              <w:top w:val="single" w:color="000000" w:sz="12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CCCCC"/>
            <w:vAlign w:val="center"/>
          </w:tcPr>
          <w:p>
            <w:pPr>
              <w:widowControl w:val="0"/>
              <w:spacing w:line="240" w:lineRule="auto"/>
              <w:jc w:val="center"/>
              <w:rPr>
                <w:rFonts w:hint="default" w:ascii="Cambria" w:hAnsi="Cambria" w:cs="Cambria"/>
                <w:b/>
                <w:bCs/>
                <w:color w:val="000000"/>
                <w:sz w:val="20"/>
                <w:szCs w:val="20"/>
                <w:vertAlign w:val="baseline"/>
                <w:lang w:val="id-ID"/>
              </w:rPr>
            </w:pPr>
            <w:r>
              <w:rPr>
                <w:rFonts w:hint="default" w:ascii="Cambria" w:hAnsi="Cambria" w:cs="Cambria"/>
                <w:b/>
                <w:bCs/>
                <w:color w:val="000000"/>
                <w:sz w:val="20"/>
                <w:szCs w:val="20"/>
                <w:vertAlign w:val="baseline"/>
                <w:lang w:val="id-ID"/>
              </w:rPr>
              <w:t>2018</w:t>
            </w:r>
          </w:p>
        </w:tc>
        <w:tc>
          <w:tcPr>
            <w:tcW w:w="0" w:type="auto"/>
            <w:tcBorders>
              <w:top w:val="single" w:color="000000" w:sz="12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CCCCC"/>
            <w:vAlign w:val="center"/>
          </w:tcPr>
          <w:p>
            <w:pPr>
              <w:widowControl w:val="0"/>
              <w:spacing w:line="240" w:lineRule="auto"/>
              <w:jc w:val="center"/>
              <w:rPr>
                <w:rFonts w:hint="default" w:ascii="Cambria" w:hAnsi="Cambria" w:cs="Cambria"/>
                <w:color w:val="000000"/>
                <w:sz w:val="20"/>
                <w:szCs w:val="20"/>
                <w:vertAlign w:val="baseline"/>
              </w:rPr>
            </w:pPr>
            <w:r>
              <w:rPr>
                <w:rFonts w:hint="default" w:ascii="Cambria" w:hAnsi="Cambria" w:cs="Cambria"/>
                <w:color w:val="000000"/>
                <w:sz w:val="20"/>
                <w:szCs w:val="20"/>
                <w:vertAlign w:val="baseline"/>
              </w:rPr>
              <w:t>65,36</w:t>
            </w:r>
          </w:p>
        </w:tc>
        <w:tc>
          <w:tcPr>
            <w:tcW w:w="0" w:type="auto"/>
            <w:tcBorders>
              <w:top w:val="single" w:color="000000" w:sz="12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CCCCC"/>
            <w:vAlign w:val="center"/>
          </w:tcPr>
          <w:p>
            <w:pPr>
              <w:widowControl w:val="0"/>
              <w:spacing w:line="240" w:lineRule="auto"/>
              <w:jc w:val="center"/>
              <w:rPr>
                <w:rFonts w:hint="default" w:ascii="Cambria" w:hAnsi="Cambria" w:cs="Cambria"/>
                <w:color w:val="000000"/>
                <w:sz w:val="20"/>
                <w:szCs w:val="20"/>
                <w:vertAlign w:val="baseline"/>
              </w:rPr>
            </w:pPr>
            <w:r>
              <w:rPr>
                <w:rFonts w:hint="default" w:ascii="Cambria" w:hAnsi="Cambria" w:cs="Cambria"/>
                <w:color w:val="000000"/>
                <w:sz w:val="20"/>
                <w:szCs w:val="20"/>
                <w:vertAlign w:val="baseline"/>
                <w:lang w:val="en-US" w:eastAsia="zh-CN"/>
              </w:rPr>
              <w:t>10,83</w:t>
            </w:r>
          </w:p>
        </w:tc>
        <w:tc>
          <w:tcPr>
            <w:tcW w:w="0" w:type="auto"/>
            <w:tcBorders>
              <w:top w:val="single" w:color="000000" w:sz="12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CCCCC"/>
            <w:vAlign w:val="center"/>
          </w:tcPr>
          <w:p>
            <w:pPr>
              <w:widowControl w:val="0"/>
              <w:spacing w:line="240" w:lineRule="auto"/>
              <w:jc w:val="center"/>
              <w:rPr>
                <w:rFonts w:hint="default" w:ascii="Cambria" w:hAnsi="Cambria" w:cs="Cambria"/>
                <w:color w:val="000000"/>
                <w:sz w:val="20"/>
                <w:szCs w:val="20"/>
                <w:vertAlign w:val="baseline"/>
              </w:rPr>
            </w:pPr>
            <w:r>
              <w:rPr>
                <w:rFonts w:hint="default" w:ascii="Cambria" w:hAnsi="Cambria" w:cs="Cambria"/>
                <w:color w:val="000000"/>
                <w:sz w:val="20"/>
                <w:szCs w:val="20"/>
                <w:vertAlign w:val="baseline"/>
              </w:rPr>
              <w:t>6,52</w:t>
            </w:r>
          </w:p>
        </w:tc>
        <w:tc>
          <w:tcPr>
            <w:tcW w:w="0" w:type="auto"/>
            <w:tcBorders>
              <w:top w:val="single" w:color="000000" w:sz="12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CCCCC"/>
            <w:vAlign w:val="center"/>
          </w:tcPr>
          <w:p>
            <w:pPr>
              <w:widowControl w:val="0"/>
              <w:spacing w:line="240" w:lineRule="auto"/>
              <w:jc w:val="center"/>
              <w:rPr>
                <w:rFonts w:hint="default" w:ascii="Cambria" w:hAnsi="Cambria" w:cs="Cambria"/>
                <w:color w:val="000000"/>
                <w:sz w:val="20"/>
                <w:szCs w:val="20"/>
                <w:vertAlign w:val="baseline"/>
              </w:rPr>
            </w:pPr>
            <w:r>
              <w:rPr>
                <w:rFonts w:hint="default" w:ascii="Cambria" w:hAnsi="Cambria" w:cs="Cambria"/>
                <w:color w:val="000000"/>
                <w:sz w:val="20"/>
                <w:szCs w:val="20"/>
                <w:vertAlign w:val="baseline"/>
              </w:rPr>
              <w:t>60,06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widowControl w:val="0"/>
              <w:spacing w:line="240" w:lineRule="auto"/>
              <w:jc w:val="center"/>
              <w:rPr>
                <w:rFonts w:hint="default" w:ascii="Cambria" w:hAnsi="Cambria" w:cs="Cambria"/>
                <w:b/>
                <w:bCs/>
                <w:color w:val="000000"/>
                <w:sz w:val="20"/>
                <w:szCs w:val="20"/>
                <w:vertAlign w:val="baseline"/>
                <w:lang w:val="id-ID"/>
              </w:rPr>
            </w:pPr>
            <w:r>
              <w:rPr>
                <w:rFonts w:hint="default" w:ascii="Cambria" w:hAnsi="Cambria" w:cs="Cambria"/>
                <w:b/>
                <w:bCs/>
                <w:color w:val="000000"/>
                <w:sz w:val="20"/>
                <w:szCs w:val="20"/>
                <w:vertAlign w:val="baseline"/>
                <w:lang w:val="id-ID"/>
              </w:rPr>
              <w:t>2019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widowControl w:val="0"/>
              <w:spacing w:line="240" w:lineRule="auto"/>
              <w:jc w:val="center"/>
              <w:rPr>
                <w:rFonts w:hint="default" w:ascii="Cambria" w:hAnsi="Cambria" w:cs="Cambria"/>
                <w:color w:val="000000"/>
                <w:sz w:val="20"/>
                <w:szCs w:val="20"/>
                <w:vertAlign w:val="baseline"/>
              </w:rPr>
            </w:pPr>
            <w:r>
              <w:rPr>
                <w:rFonts w:hint="default" w:ascii="Cambria" w:hAnsi="Cambria" w:cs="Cambria"/>
                <w:color w:val="000000"/>
                <w:sz w:val="20"/>
                <w:szCs w:val="20"/>
                <w:vertAlign w:val="baseline"/>
              </w:rPr>
              <w:t>65,65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widowControl w:val="0"/>
              <w:spacing w:line="240" w:lineRule="auto"/>
              <w:jc w:val="center"/>
              <w:rPr>
                <w:rFonts w:hint="default" w:ascii="Cambria" w:hAnsi="Cambria" w:cs="Cambria"/>
                <w:color w:val="000000"/>
                <w:sz w:val="20"/>
                <w:szCs w:val="20"/>
                <w:vertAlign w:val="baseline"/>
              </w:rPr>
            </w:pPr>
            <w:r>
              <w:rPr>
                <w:rFonts w:hint="default" w:ascii="Cambria" w:hAnsi="Cambria" w:cs="Cambria"/>
                <w:color w:val="000000"/>
                <w:sz w:val="20"/>
                <w:szCs w:val="20"/>
                <w:vertAlign w:val="baseline"/>
                <w:lang w:val="en-US" w:eastAsia="zh-CN"/>
              </w:rPr>
              <w:t>11,05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widowControl w:val="0"/>
              <w:spacing w:line="240" w:lineRule="auto"/>
              <w:jc w:val="center"/>
              <w:rPr>
                <w:rFonts w:hint="default" w:ascii="Cambria" w:hAnsi="Cambria" w:cs="Cambria"/>
                <w:color w:val="000000"/>
                <w:sz w:val="20"/>
                <w:szCs w:val="20"/>
                <w:vertAlign w:val="baseline"/>
              </w:rPr>
            </w:pPr>
            <w:r>
              <w:rPr>
                <w:rFonts w:hint="default" w:ascii="Cambria" w:hAnsi="Cambria" w:cs="Cambria"/>
                <w:color w:val="000000"/>
                <w:sz w:val="20"/>
                <w:szCs w:val="20"/>
                <w:vertAlign w:val="baseline"/>
              </w:rPr>
              <w:t>6,65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widowControl w:val="0"/>
              <w:spacing w:line="240" w:lineRule="auto"/>
              <w:jc w:val="center"/>
              <w:rPr>
                <w:rFonts w:hint="default" w:ascii="Cambria" w:hAnsi="Cambria" w:cs="Cambria"/>
                <w:color w:val="000000"/>
                <w:sz w:val="20"/>
                <w:szCs w:val="20"/>
                <w:vertAlign w:val="baseline"/>
              </w:rPr>
            </w:pPr>
            <w:r>
              <w:rPr>
                <w:rFonts w:hint="default" w:ascii="Cambria" w:hAnsi="Cambria" w:cs="Cambria"/>
                <w:color w:val="000000"/>
                <w:sz w:val="20"/>
                <w:szCs w:val="20"/>
                <w:vertAlign w:val="baseline"/>
              </w:rPr>
              <w:t>60,84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CCCCC"/>
            <w:vAlign w:val="center"/>
          </w:tcPr>
          <w:p>
            <w:pPr>
              <w:widowControl w:val="0"/>
              <w:spacing w:line="240" w:lineRule="auto"/>
              <w:jc w:val="center"/>
              <w:rPr>
                <w:rFonts w:hint="default" w:ascii="Cambria" w:hAnsi="Cambria" w:cs="Cambria"/>
                <w:b/>
                <w:bCs/>
                <w:color w:val="000000"/>
                <w:sz w:val="20"/>
                <w:szCs w:val="20"/>
                <w:vertAlign w:val="baseline"/>
                <w:lang w:val="id-ID"/>
              </w:rPr>
            </w:pPr>
            <w:r>
              <w:rPr>
                <w:rFonts w:hint="default" w:ascii="Cambria" w:hAnsi="Cambria" w:cs="Cambria"/>
                <w:b/>
                <w:bCs/>
                <w:color w:val="000000"/>
                <w:sz w:val="20"/>
                <w:szCs w:val="20"/>
                <w:vertAlign w:val="baseline"/>
                <w:lang w:val="id-ID"/>
              </w:rPr>
              <w:t>2020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CCCCC"/>
            <w:vAlign w:val="center"/>
          </w:tcPr>
          <w:p>
            <w:pPr>
              <w:widowControl w:val="0"/>
              <w:spacing w:line="240" w:lineRule="auto"/>
              <w:jc w:val="center"/>
              <w:rPr>
                <w:rFonts w:hint="default" w:ascii="Cambria" w:hAnsi="Cambria" w:cs="Cambria"/>
                <w:color w:val="000000"/>
                <w:sz w:val="20"/>
                <w:szCs w:val="20"/>
                <w:vertAlign w:val="baseline"/>
              </w:rPr>
            </w:pPr>
            <w:r>
              <w:rPr>
                <w:rFonts w:hint="default" w:ascii="Cambria" w:hAnsi="Cambria" w:cs="Cambria"/>
                <w:color w:val="000000"/>
                <w:sz w:val="20"/>
                <w:szCs w:val="20"/>
                <w:vertAlign w:val="baseline"/>
              </w:rPr>
              <w:t>65,79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CCCCC"/>
            <w:vAlign w:val="center"/>
          </w:tcPr>
          <w:p>
            <w:pPr>
              <w:widowControl w:val="0"/>
              <w:spacing w:line="240" w:lineRule="auto"/>
              <w:jc w:val="center"/>
              <w:rPr>
                <w:rFonts w:hint="default" w:ascii="Cambria" w:hAnsi="Cambria" w:cs="Cambria"/>
                <w:color w:val="000000"/>
                <w:sz w:val="20"/>
                <w:szCs w:val="20"/>
                <w:vertAlign w:val="baseline"/>
              </w:rPr>
            </w:pPr>
            <w:r>
              <w:rPr>
                <w:rFonts w:hint="default" w:ascii="Cambria" w:hAnsi="Cambria" w:cs="Cambria"/>
                <w:color w:val="000000"/>
                <w:sz w:val="20"/>
                <w:szCs w:val="20"/>
                <w:vertAlign w:val="baseline"/>
                <w:lang w:val="en-US" w:eastAsia="zh-CN"/>
              </w:rPr>
              <w:t>11,08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CCCCC"/>
            <w:vAlign w:val="center"/>
          </w:tcPr>
          <w:p>
            <w:pPr>
              <w:widowControl w:val="0"/>
              <w:spacing w:line="240" w:lineRule="auto"/>
              <w:jc w:val="center"/>
              <w:rPr>
                <w:rFonts w:hint="default" w:ascii="Cambria" w:hAnsi="Cambria" w:cs="Cambria"/>
                <w:color w:val="000000"/>
                <w:sz w:val="20"/>
                <w:szCs w:val="20"/>
                <w:vertAlign w:val="baseline"/>
              </w:rPr>
            </w:pPr>
            <w:r>
              <w:rPr>
                <w:rFonts w:hint="default" w:ascii="Cambria" w:hAnsi="Cambria" w:cs="Cambria"/>
                <w:color w:val="000000"/>
                <w:sz w:val="20"/>
                <w:szCs w:val="20"/>
                <w:vertAlign w:val="baseline"/>
              </w:rPr>
              <w:t>6,69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CCCCC"/>
            <w:vAlign w:val="center"/>
          </w:tcPr>
          <w:p>
            <w:pPr>
              <w:widowControl w:val="0"/>
              <w:spacing w:line="240" w:lineRule="auto"/>
              <w:jc w:val="center"/>
              <w:rPr>
                <w:rFonts w:hint="default" w:ascii="Cambria" w:hAnsi="Cambria" w:cs="Cambria"/>
                <w:color w:val="000000"/>
                <w:sz w:val="20"/>
                <w:szCs w:val="20"/>
                <w:vertAlign w:val="baseline"/>
              </w:rPr>
            </w:pPr>
            <w:r>
              <w:rPr>
                <w:rFonts w:hint="default" w:ascii="Cambria" w:hAnsi="Cambria" w:cs="Cambria"/>
                <w:color w:val="000000"/>
                <w:sz w:val="20"/>
                <w:szCs w:val="20"/>
                <w:vertAlign w:val="baseline"/>
              </w:rPr>
              <w:t>60,44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widowControl w:val="0"/>
              <w:spacing w:line="240" w:lineRule="auto"/>
              <w:jc w:val="center"/>
              <w:rPr>
                <w:rFonts w:hint="default" w:ascii="Cambria" w:hAnsi="Cambria" w:cs="Cambria"/>
                <w:b/>
                <w:bCs/>
                <w:color w:val="000000"/>
                <w:sz w:val="20"/>
                <w:szCs w:val="20"/>
                <w:vertAlign w:val="baseline"/>
                <w:lang w:val="id-ID"/>
              </w:rPr>
            </w:pPr>
            <w:r>
              <w:rPr>
                <w:rFonts w:hint="default" w:ascii="Cambria" w:hAnsi="Cambria" w:cs="Cambria"/>
                <w:b/>
                <w:bCs/>
                <w:color w:val="000000"/>
                <w:sz w:val="20"/>
                <w:szCs w:val="20"/>
                <w:vertAlign w:val="baseline"/>
                <w:lang w:val="id-ID"/>
              </w:rPr>
              <w:t>2021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widowControl w:val="0"/>
              <w:spacing w:line="240" w:lineRule="auto"/>
              <w:jc w:val="center"/>
              <w:rPr>
                <w:rFonts w:hint="default" w:ascii="Cambria" w:hAnsi="Cambria" w:cs="Cambria"/>
                <w:color w:val="000000"/>
                <w:sz w:val="20"/>
                <w:szCs w:val="20"/>
                <w:vertAlign w:val="baseline"/>
              </w:rPr>
            </w:pPr>
            <w:r>
              <w:rPr>
                <w:rFonts w:hint="default" w:ascii="Cambria" w:hAnsi="Cambria" w:cs="Cambria"/>
                <w:color w:val="000000"/>
                <w:sz w:val="20"/>
                <w:szCs w:val="20"/>
                <w:vertAlign w:val="baseline"/>
              </w:rPr>
              <w:t>65,93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widowControl w:val="0"/>
              <w:spacing w:line="240" w:lineRule="auto"/>
              <w:jc w:val="center"/>
              <w:rPr>
                <w:rFonts w:hint="default" w:ascii="Cambria" w:hAnsi="Cambria" w:cs="Cambria"/>
                <w:color w:val="000000"/>
                <w:sz w:val="20"/>
                <w:szCs w:val="20"/>
                <w:vertAlign w:val="baseline"/>
              </w:rPr>
            </w:pPr>
            <w:r>
              <w:rPr>
                <w:rFonts w:hint="default" w:ascii="Cambria" w:hAnsi="Cambria" w:cs="Cambria"/>
                <w:color w:val="000000"/>
                <w:sz w:val="20"/>
                <w:szCs w:val="20"/>
                <w:vertAlign w:val="baseline"/>
                <w:lang w:val="en-US" w:eastAsia="zh-CN"/>
              </w:rPr>
              <w:t>11,11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widowControl w:val="0"/>
              <w:spacing w:line="240" w:lineRule="auto"/>
              <w:jc w:val="center"/>
              <w:rPr>
                <w:rFonts w:hint="default" w:ascii="Cambria" w:hAnsi="Cambria" w:cs="Cambria"/>
                <w:color w:val="000000"/>
                <w:sz w:val="20"/>
                <w:szCs w:val="20"/>
                <w:vertAlign w:val="baseline"/>
              </w:rPr>
            </w:pPr>
            <w:r>
              <w:rPr>
                <w:rFonts w:hint="default" w:ascii="Cambria" w:hAnsi="Cambria" w:cs="Cambria"/>
                <w:color w:val="000000"/>
                <w:sz w:val="20"/>
                <w:szCs w:val="20"/>
                <w:vertAlign w:val="baseline"/>
              </w:rPr>
              <w:t>6,7</w:t>
            </w:r>
            <w:r>
              <w:rPr>
                <w:rFonts w:hint="default" w:ascii="Cambria" w:hAnsi="Cambria" w:cs="Cambria"/>
                <w:color w:val="000000"/>
                <w:sz w:val="20"/>
                <w:szCs w:val="20"/>
                <w:vertAlign w:val="baseline"/>
                <w:lang w:val="id-ID"/>
              </w:rPr>
              <w:t>6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widowControl w:val="0"/>
              <w:spacing w:line="240" w:lineRule="auto"/>
              <w:jc w:val="center"/>
              <w:rPr>
                <w:rFonts w:hint="default" w:ascii="Cambria" w:hAnsi="Cambria" w:cs="Cambria"/>
                <w:color w:val="000000"/>
                <w:sz w:val="20"/>
                <w:szCs w:val="20"/>
                <w:vertAlign w:val="baseline"/>
              </w:rPr>
            </w:pPr>
            <w:r>
              <w:rPr>
                <w:rFonts w:hint="default" w:ascii="Cambria" w:hAnsi="Cambria" w:cs="Cambria"/>
                <w:color w:val="000000"/>
                <w:sz w:val="20"/>
                <w:szCs w:val="20"/>
                <w:vertAlign w:val="baseline"/>
              </w:rPr>
              <w:t>60,62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CCCCC"/>
            <w:vAlign w:val="center"/>
          </w:tcPr>
          <w:p>
            <w:pPr>
              <w:widowControl w:val="0"/>
              <w:spacing w:line="240" w:lineRule="auto"/>
              <w:jc w:val="center"/>
              <w:rPr>
                <w:rFonts w:hint="default" w:ascii="Cambria" w:hAnsi="Cambria" w:cs="Cambria"/>
                <w:b/>
                <w:bCs/>
                <w:color w:val="000000"/>
                <w:sz w:val="20"/>
                <w:szCs w:val="20"/>
                <w:vertAlign w:val="baseline"/>
                <w:lang w:val="id-ID"/>
              </w:rPr>
            </w:pPr>
            <w:r>
              <w:rPr>
                <w:rFonts w:hint="default" w:ascii="Cambria" w:hAnsi="Cambria" w:cs="Cambria"/>
                <w:b/>
                <w:bCs/>
                <w:color w:val="000000"/>
                <w:sz w:val="20"/>
                <w:szCs w:val="20"/>
                <w:vertAlign w:val="baseline"/>
                <w:lang w:val="id-ID"/>
              </w:rPr>
              <w:t>2022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CCCCC"/>
            <w:vAlign w:val="center"/>
          </w:tcPr>
          <w:p>
            <w:pPr>
              <w:widowControl w:val="0"/>
              <w:spacing w:line="240" w:lineRule="auto"/>
              <w:jc w:val="center"/>
              <w:rPr>
                <w:rFonts w:hint="default" w:ascii="Cambria" w:hAnsi="Cambria" w:cs="Cambria"/>
                <w:color w:val="000000"/>
                <w:sz w:val="20"/>
                <w:szCs w:val="20"/>
                <w:vertAlign w:val="baseline"/>
              </w:rPr>
            </w:pPr>
            <w:r>
              <w:rPr>
                <w:rFonts w:hint="default" w:ascii="Cambria" w:hAnsi="Cambria" w:cs="Cambria"/>
                <w:color w:val="000000"/>
                <w:sz w:val="20"/>
                <w:szCs w:val="20"/>
                <w:vertAlign w:val="baseline"/>
              </w:rPr>
              <w:t>71,85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CCCCC"/>
            <w:vAlign w:val="center"/>
          </w:tcPr>
          <w:p>
            <w:pPr>
              <w:widowControl w:val="0"/>
              <w:spacing w:line="240" w:lineRule="auto"/>
              <w:jc w:val="center"/>
              <w:rPr>
                <w:rFonts w:hint="default" w:ascii="Cambria" w:hAnsi="Cambria" w:cs="Cambria"/>
                <w:color w:val="000000"/>
                <w:sz w:val="20"/>
                <w:szCs w:val="20"/>
                <w:vertAlign w:val="baseline"/>
              </w:rPr>
            </w:pPr>
            <w:r>
              <w:rPr>
                <w:rFonts w:hint="default" w:ascii="Cambria" w:hAnsi="Cambria" w:cs="Cambria"/>
                <w:color w:val="000000"/>
                <w:sz w:val="20"/>
                <w:szCs w:val="20"/>
                <w:vertAlign w:val="baseline"/>
                <w:lang w:val="en-US" w:eastAsia="zh-CN"/>
              </w:rPr>
              <w:t>11,14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CCCCC"/>
            <w:vAlign w:val="center"/>
          </w:tcPr>
          <w:p>
            <w:pPr>
              <w:widowControl w:val="0"/>
              <w:spacing w:line="240" w:lineRule="auto"/>
              <w:jc w:val="center"/>
              <w:rPr>
                <w:rFonts w:hint="default" w:ascii="Cambria" w:hAnsi="Cambria" w:cs="Cambria"/>
                <w:color w:val="000000"/>
                <w:sz w:val="20"/>
                <w:szCs w:val="20"/>
                <w:vertAlign w:val="baseline"/>
              </w:rPr>
            </w:pPr>
            <w:r>
              <w:rPr>
                <w:rFonts w:hint="default" w:ascii="Cambria" w:hAnsi="Cambria" w:cs="Cambria"/>
                <w:color w:val="000000"/>
                <w:sz w:val="20"/>
                <w:szCs w:val="20"/>
                <w:vertAlign w:val="baseline"/>
              </w:rPr>
              <w:t>7,02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CCCCC"/>
            <w:vAlign w:val="center"/>
          </w:tcPr>
          <w:p>
            <w:pPr>
              <w:widowControl w:val="0"/>
              <w:spacing w:line="240" w:lineRule="auto"/>
              <w:jc w:val="center"/>
              <w:rPr>
                <w:rFonts w:hint="default" w:ascii="Cambria" w:hAnsi="Cambria" w:cs="Cambria"/>
                <w:color w:val="000000"/>
                <w:sz w:val="20"/>
                <w:szCs w:val="20"/>
                <w:vertAlign w:val="baseline"/>
              </w:rPr>
            </w:pPr>
            <w:r>
              <w:rPr>
                <w:rFonts w:hint="default" w:ascii="Cambria" w:hAnsi="Cambria" w:cs="Cambria"/>
                <w:color w:val="000000"/>
                <w:sz w:val="20"/>
                <w:szCs w:val="20"/>
                <w:vertAlign w:val="baseline"/>
              </w:rPr>
              <w:t>61,39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widowControl w:val="0"/>
              <w:spacing w:line="240" w:lineRule="auto"/>
              <w:jc w:val="center"/>
              <w:rPr>
                <w:rFonts w:hint="default" w:ascii="Cambria" w:hAnsi="Cambria" w:cs="Cambria"/>
                <w:b/>
                <w:bCs/>
                <w:color w:val="000000"/>
                <w:sz w:val="20"/>
                <w:szCs w:val="20"/>
                <w:vertAlign w:val="baseline"/>
                <w:lang w:val="id-ID"/>
              </w:rPr>
            </w:pPr>
            <w:r>
              <w:rPr>
                <w:rFonts w:hint="default" w:ascii="Cambria" w:hAnsi="Cambria" w:cs="Cambria"/>
                <w:b/>
                <w:bCs/>
                <w:color w:val="000000"/>
                <w:sz w:val="20"/>
                <w:szCs w:val="20"/>
                <w:vertAlign w:val="baseline"/>
                <w:lang w:val="id-ID"/>
              </w:rPr>
              <w:t>2023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widowControl w:val="0"/>
              <w:spacing w:line="240" w:lineRule="auto"/>
              <w:jc w:val="center"/>
              <w:rPr>
                <w:rFonts w:hint="default" w:ascii="Cambria" w:hAnsi="Cambria" w:cs="Cambria"/>
                <w:color w:val="000000"/>
                <w:sz w:val="20"/>
                <w:szCs w:val="20"/>
                <w:vertAlign w:val="baseline"/>
              </w:rPr>
            </w:pPr>
            <w:r>
              <w:rPr>
                <w:rFonts w:hint="default" w:ascii="Cambria" w:hAnsi="Cambria" w:cs="Cambria"/>
                <w:color w:val="000000"/>
                <w:sz w:val="20"/>
                <w:szCs w:val="20"/>
                <w:vertAlign w:val="baseline"/>
              </w:rPr>
              <w:t>66,44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widowControl w:val="0"/>
              <w:spacing w:line="240" w:lineRule="auto"/>
              <w:jc w:val="center"/>
              <w:rPr>
                <w:rFonts w:hint="default" w:ascii="Cambria" w:hAnsi="Cambria" w:cs="Cambria"/>
                <w:color w:val="000000"/>
                <w:sz w:val="20"/>
                <w:szCs w:val="20"/>
                <w:vertAlign w:val="baseline"/>
              </w:rPr>
            </w:pPr>
            <w:r>
              <w:rPr>
                <w:rFonts w:hint="default" w:ascii="Cambria" w:hAnsi="Cambria" w:cs="Cambria"/>
                <w:color w:val="000000"/>
                <w:sz w:val="20"/>
                <w:szCs w:val="20"/>
                <w:vertAlign w:val="baseline"/>
                <w:lang w:val="en-US" w:eastAsia="zh-CN"/>
              </w:rPr>
              <w:t>11,15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widowControl w:val="0"/>
              <w:spacing w:line="240" w:lineRule="auto"/>
              <w:jc w:val="center"/>
              <w:rPr>
                <w:rFonts w:hint="default" w:ascii="Cambria" w:hAnsi="Cambria" w:cs="Cambria"/>
                <w:color w:val="000000"/>
                <w:sz w:val="20"/>
                <w:szCs w:val="20"/>
                <w:vertAlign w:val="baseline"/>
              </w:rPr>
            </w:pPr>
            <w:r>
              <w:rPr>
                <w:rFonts w:hint="default" w:ascii="Cambria" w:hAnsi="Cambria" w:cs="Cambria"/>
                <w:color w:val="000000"/>
                <w:sz w:val="20"/>
                <w:szCs w:val="20"/>
                <w:vertAlign w:val="baseline"/>
              </w:rPr>
              <w:t>7,15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widowControl w:val="0"/>
              <w:spacing w:line="240" w:lineRule="auto"/>
              <w:jc w:val="center"/>
              <w:rPr>
                <w:rFonts w:hint="default" w:ascii="Cambria" w:hAnsi="Cambria" w:cs="Cambria"/>
                <w:color w:val="000000"/>
                <w:sz w:val="20"/>
                <w:szCs w:val="20"/>
                <w:vertAlign w:val="baseline"/>
              </w:rPr>
            </w:pPr>
            <w:r>
              <w:rPr>
                <w:rFonts w:hint="default" w:ascii="Cambria" w:hAnsi="Cambria" w:cs="Cambria"/>
                <w:color w:val="000000"/>
                <w:sz w:val="20"/>
                <w:szCs w:val="20"/>
                <w:vertAlign w:val="baseline"/>
              </w:rPr>
              <w:t>62,25</w:t>
            </w:r>
          </w:p>
        </w:tc>
      </w:tr>
    </w:tbl>
    <w:p>
      <w:pPr>
        <w:spacing w:line="240" w:lineRule="auto"/>
        <w:rPr>
          <w:rFonts w:hint="default" w:ascii="Cambria" w:hAnsi="Cambria" w:cs="Cambria"/>
          <w:sz w:val="20"/>
          <w:szCs w:val="20"/>
        </w:rPr>
      </w:pPr>
    </w:p>
    <w:tbl>
      <w:tblPr>
        <w:tblStyle w:val="12"/>
        <w:tblW w:w="4998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83"/>
        <w:gridCol w:w="1237"/>
        <w:gridCol w:w="1055"/>
        <w:gridCol w:w="1628"/>
        <w:gridCol w:w="1282"/>
        <w:gridCol w:w="93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56" w:type="pct"/>
            <w:tcBorders>
              <w:top w:val="single" w:color="000000" w:sz="8" w:space="0"/>
              <w:left w:val="single" w:color="000000" w:sz="8" w:space="0"/>
              <w:bottom w:val="single" w:color="000000" w:sz="12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Kabupaten/Kota</w:t>
            </w:r>
          </w:p>
        </w:tc>
        <w:tc>
          <w:tcPr>
            <w:tcW w:w="734" w:type="pct"/>
            <w:tcBorders>
              <w:top w:val="single" w:color="000000" w:sz="8" w:space="0"/>
              <w:left w:val="single" w:color="000000" w:sz="8" w:space="0"/>
              <w:bottom w:val="single" w:color="000000" w:sz="12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Tahun</w:t>
            </w:r>
          </w:p>
        </w:tc>
        <w:tc>
          <w:tcPr>
            <w:tcW w:w="627" w:type="pct"/>
            <w:tcBorders>
              <w:top w:val="single" w:color="000000" w:sz="8" w:space="0"/>
              <w:left w:val="single" w:color="000000" w:sz="8" w:space="0"/>
              <w:bottom w:val="single" w:color="000000" w:sz="12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AHH</w:t>
            </w:r>
          </w:p>
        </w:tc>
        <w:tc>
          <w:tcPr>
            <w:tcW w:w="963" w:type="pct"/>
            <w:tcBorders>
              <w:top w:val="single" w:color="000000" w:sz="8" w:space="0"/>
              <w:left w:val="single" w:color="000000" w:sz="8" w:space="0"/>
              <w:bottom w:val="single" w:color="000000" w:sz="12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HLS</w:t>
            </w:r>
          </w:p>
        </w:tc>
        <w:tc>
          <w:tcPr>
            <w:tcW w:w="760" w:type="pct"/>
            <w:tcBorders>
              <w:top w:val="single" w:color="000000" w:sz="8" w:space="0"/>
              <w:left w:val="single" w:color="000000" w:sz="8" w:space="0"/>
              <w:bottom w:val="single" w:color="000000" w:sz="12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RLS</w:t>
            </w:r>
          </w:p>
        </w:tc>
        <w:tc>
          <w:tcPr>
            <w:tcW w:w="556" w:type="pct"/>
            <w:tcBorders>
              <w:top w:val="single" w:color="000000" w:sz="8" w:space="0"/>
              <w:left w:val="single" w:color="000000" w:sz="8" w:space="0"/>
              <w:bottom w:val="single" w:color="000000" w:sz="12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IPM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56" w:type="pct"/>
            <w:tcBorders>
              <w:top w:val="single" w:color="000000" w:sz="12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CCC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Merauke</w:t>
            </w:r>
          </w:p>
        </w:tc>
        <w:tc>
          <w:tcPr>
            <w:tcW w:w="734" w:type="pct"/>
            <w:tcBorders>
              <w:top w:val="single" w:color="000000" w:sz="12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CCC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2018</w:t>
            </w:r>
          </w:p>
        </w:tc>
        <w:tc>
          <w:tcPr>
            <w:tcW w:w="627" w:type="pct"/>
            <w:tcBorders>
              <w:top w:val="single" w:color="000000" w:sz="12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CCC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66.71</w:t>
            </w:r>
          </w:p>
        </w:tc>
        <w:tc>
          <w:tcPr>
            <w:tcW w:w="963" w:type="pct"/>
            <w:tcBorders>
              <w:top w:val="single" w:color="000000" w:sz="12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CCC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13.24</w:t>
            </w:r>
          </w:p>
        </w:tc>
        <w:tc>
          <w:tcPr>
            <w:tcW w:w="760" w:type="pct"/>
            <w:tcBorders>
              <w:top w:val="single" w:color="000000" w:sz="12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CCC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8.49</w:t>
            </w:r>
          </w:p>
        </w:tc>
        <w:tc>
          <w:tcPr>
            <w:tcW w:w="556" w:type="pct"/>
            <w:tcBorders>
              <w:top w:val="single" w:color="000000" w:sz="12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CCC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69.38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56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Merauke</w:t>
            </w:r>
          </w:p>
        </w:tc>
        <w:tc>
          <w:tcPr>
            <w:tcW w:w="734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2019</w:t>
            </w:r>
          </w:p>
        </w:tc>
        <w:tc>
          <w:tcPr>
            <w:tcW w:w="627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66.93</w:t>
            </w:r>
          </w:p>
        </w:tc>
        <w:tc>
          <w:tcPr>
            <w:tcW w:w="96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13.25</w:t>
            </w:r>
          </w:p>
        </w:tc>
        <w:tc>
          <w:tcPr>
            <w:tcW w:w="76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8.56</w:t>
            </w:r>
          </w:p>
        </w:tc>
        <w:tc>
          <w:tcPr>
            <w:tcW w:w="556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69.98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56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CCC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Merauke</w:t>
            </w:r>
          </w:p>
        </w:tc>
        <w:tc>
          <w:tcPr>
            <w:tcW w:w="734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CCC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2020</w:t>
            </w:r>
          </w:p>
        </w:tc>
        <w:tc>
          <w:tcPr>
            <w:tcW w:w="627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CCC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67.00</w:t>
            </w:r>
          </w:p>
        </w:tc>
        <w:tc>
          <w:tcPr>
            <w:tcW w:w="96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CCC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13.26</w:t>
            </w:r>
          </w:p>
        </w:tc>
        <w:tc>
          <w:tcPr>
            <w:tcW w:w="76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CCC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8.72</w:t>
            </w:r>
          </w:p>
        </w:tc>
        <w:tc>
          <w:tcPr>
            <w:tcW w:w="556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CCC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70.09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56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Merauke</w:t>
            </w:r>
          </w:p>
        </w:tc>
        <w:tc>
          <w:tcPr>
            <w:tcW w:w="734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</w:t>
            </w:r>
          </w:p>
        </w:tc>
        <w:tc>
          <w:tcPr>
            <w:tcW w:w="627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67.07</w:t>
            </w:r>
          </w:p>
        </w:tc>
        <w:tc>
          <w:tcPr>
            <w:tcW w:w="96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14.14</w:t>
            </w:r>
          </w:p>
        </w:tc>
        <w:tc>
          <w:tcPr>
            <w:tcW w:w="76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8.73</w:t>
            </w:r>
          </w:p>
        </w:tc>
        <w:tc>
          <w:tcPr>
            <w:tcW w:w="556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70.49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56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CCC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Merauke</w:t>
            </w:r>
          </w:p>
        </w:tc>
        <w:tc>
          <w:tcPr>
            <w:tcW w:w="734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CCC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</w:t>
            </w:r>
          </w:p>
        </w:tc>
        <w:tc>
          <w:tcPr>
            <w:tcW w:w="627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CCC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67.31</w:t>
            </w:r>
          </w:p>
        </w:tc>
        <w:tc>
          <w:tcPr>
            <w:tcW w:w="96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CCC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14.20</w:t>
            </w:r>
          </w:p>
        </w:tc>
        <w:tc>
          <w:tcPr>
            <w:tcW w:w="76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CCC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9.04</w:t>
            </w:r>
          </w:p>
        </w:tc>
        <w:tc>
          <w:tcPr>
            <w:tcW w:w="556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CCC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71.24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56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Merauke</w:t>
            </w:r>
          </w:p>
        </w:tc>
        <w:tc>
          <w:tcPr>
            <w:tcW w:w="734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</w:t>
            </w:r>
          </w:p>
        </w:tc>
        <w:tc>
          <w:tcPr>
            <w:tcW w:w="627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67.60</w:t>
            </w:r>
          </w:p>
        </w:tc>
        <w:tc>
          <w:tcPr>
            <w:tcW w:w="96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14.47</w:t>
            </w:r>
          </w:p>
        </w:tc>
        <w:tc>
          <w:tcPr>
            <w:tcW w:w="76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9.25</w:t>
            </w:r>
          </w:p>
        </w:tc>
        <w:tc>
          <w:tcPr>
            <w:tcW w:w="556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72.19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56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CCC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Jayawijaya</w:t>
            </w:r>
          </w:p>
        </w:tc>
        <w:tc>
          <w:tcPr>
            <w:tcW w:w="734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CCC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2018</w:t>
            </w:r>
          </w:p>
        </w:tc>
        <w:tc>
          <w:tcPr>
            <w:tcW w:w="627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CCC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58.99</w:t>
            </w:r>
          </w:p>
        </w:tc>
        <w:tc>
          <w:tcPr>
            <w:tcW w:w="96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CCC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11.58</w:t>
            </w:r>
          </w:p>
        </w:tc>
        <w:tc>
          <w:tcPr>
            <w:tcW w:w="76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CCC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5.17</w:t>
            </w:r>
          </w:p>
        </w:tc>
        <w:tc>
          <w:tcPr>
            <w:tcW w:w="556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CCC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56.82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56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Jayawijaya</w:t>
            </w:r>
          </w:p>
        </w:tc>
        <w:tc>
          <w:tcPr>
            <w:tcW w:w="734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2019</w:t>
            </w:r>
          </w:p>
        </w:tc>
        <w:tc>
          <w:tcPr>
            <w:tcW w:w="627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59.39</w:t>
            </w:r>
          </w:p>
        </w:tc>
        <w:tc>
          <w:tcPr>
            <w:tcW w:w="96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11.93</w:t>
            </w:r>
          </w:p>
        </w:tc>
        <w:tc>
          <w:tcPr>
            <w:tcW w:w="76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5.30</w:t>
            </w:r>
          </w:p>
        </w:tc>
        <w:tc>
          <w:tcPr>
            <w:tcW w:w="556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57.79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56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CCC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Jayawijaya</w:t>
            </w:r>
          </w:p>
        </w:tc>
        <w:tc>
          <w:tcPr>
            <w:tcW w:w="734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CCC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2020</w:t>
            </w:r>
          </w:p>
        </w:tc>
        <w:tc>
          <w:tcPr>
            <w:tcW w:w="627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CCC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59.64</w:t>
            </w:r>
          </w:p>
        </w:tc>
        <w:tc>
          <w:tcPr>
            <w:tcW w:w="96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CCC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12.27</w:t>
            </w:r>
          </w:p>
        </w:tc>
        <w:tc>
          <w:tcPr>
            <w:tcW w:w="76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CCC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5.51</w:t>
            </w:r>
          </w:p>
        </w:tc>
        <w:tc>
          <w:tcPr>
            <w:tcW w:w="556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CCC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58.03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56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Jayawijaya</w:t>
            </w:r>
          </w:p>
        </w:tc>
        <w:tc>
          <w:tcPr>
            <w:tcW w:w="734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</w:t>
            </w:r>
          </w:p>
        </w:tc>
        <w:tc>
          <w:tcPr>
            <w:tcW w:w="627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59.90</w:t>
            </w:r>
          </w:p>
        </w:tc>
        <w:tc>
          <w:tcPr>
            <w:tcW w:w="96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12.53</w:t>
            </w:r>
          </w:p>
        </w:tc>
        <w:tc>
          <w:tcPr>
            <w:tcW w:w="76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5.60</w:t>
            </w:r>
          </w:p>
        </w:tc>
        <w:tc>
          <w:tcPr>
            <w:tcW w:w="556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58.67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56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CCC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Jayawijaya</w:t>
            </w:r>
          </w:p>
        </w:tc>
        <w:tc>
          <w:tcPr>
            <w:tcW w:w="734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CCC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</w:t>
            </w:r>
          </w:p>
        </w:tc>
        <w:tc>
          <w:tcPr>
            <w:tcW w:w="627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CCC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60.26</w:t>
            </w:r>
          </w:p>
        </w:tc>
        <w:tc>
          <w:tcPr>
            <w:tcW w:w="96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CCC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12.83</w:t>
            </w:r>
          </w:p>
        </w:tc>
        <w:tc>
          <w:tcPr>
            <w:tcW w:w="76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CCC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5.74</w:t>
            </w:r>
          </w:p>
        </w:tc>
        <w:tc>
          <w:tcPr>
            <w:tcW w:w="556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CCC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59.60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56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Jayawijaya</w:t>
            </w:r>
          </w:p>
        </w:tc>
        <w:tc>
          <w:tcPr>
            <w:tcW w:w="734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</w:t>
            </w:r>
          </w:p>
        </w:tc>
        <w:tc>
          <w:tcPr>
            <w:tcW w:w="627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67.60</w:t>
            </w:r>
          </w:p>
        </w:tc>
        <w:tc>
          <w:tcPr>
            <w:tcW w:w="96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12.84</w:t>
            </w:r>
          </w:p>
        </w:tc>
        <w:tc>
          <w:tcPr>
            <w:tcW w:w="76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5.98</w:t>
            </w:r>
          </w:p>
        </w:tc>
        <w:tc>
          <w:tcPr>
            <w:tcW w:w="556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60.50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56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CCC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Jayapura</w:t>
            </w:r>
          </w:p>
        </w:tc>
        <w:tc>
          <w:tcPr>
            <w:tcW w:w="734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CCC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2018</w:t>
            </w:r>
          </w:p>
        </w:tc>
        <w:tc>
          <w:tcPr>
            <w:tcW w:w="627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CCC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66.66</w:t>
            </w:r>
          </w:p>
        </w:tc>
        <w:tc>
          <w:tcPr>
            <w:tcW w:w="96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CCC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14.17</w:t>
            </w:r>
          </w:p>
        </w:tc>
        <w:tc>
          <w:tcPr>
            <w:tcW w:w="76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CCC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9.60</w:t>
            </w:r>
          </w:p>
        </w:tc>
        <w:tc>
          <w:tcPr>
            <w:tcW w:w="556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CCC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71.25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56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Jayapura</w:t>
            </w:r>
          </w:p>
        </w:tc>
        <w:tc>
          <w:tcPr>
            <w:tcW w:w="734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2019</w:t>
            </w:r>
          </w:p>
        </w:tc>
        <w:tc>
          <w:tcPr>
            <w:tcW w:w="627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66.93</w:t>
            </w:r>
          </w:p>
        </w:tc>
        <w:tc>
          <w:tcPr>
            <w:tcW w:w="96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14.19</w:t>
            </w:r>
          </w:p>
        </w:tc>
        <w:tc>
          <w:tcPr>
            <w:tcW w:w="76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9.79</w:t>
            </w:r>
          </w:p>
        </w:tc>
        <w:tc>
          <w:tcPr>
            <w:tcW w:w="556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71.84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56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CCC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Jayapura</w:t>
            </w:r>
          </w:p>
        </w:tc>
        <w:tc>
          <w:tcPr>
            <w:tcW w:w="734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CCC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2020</w:t>
            </w:r>
          </w:p>
        </w:tc>
        <w:tc>
          <w:tcPr>
            <w:tcW w:w="627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CCC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67.05</w:t>
            </w:r>
          </w:p>
        </w:tc>
        <w:tc>
          <w:tcPr>
            <w:tcW w:w="96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CCC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14.20</w:t>
            </w:r>
          </w:p>
        </w:tc>
        <w:tc>
          <w:tcPr>
            <w:tcW w:w="76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CCC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10.04</w:t>
            </w:r>
          </w:p>
        </w:tc>
        <w:tc>
          <w:tcPr>
            <w:tcW w:w="556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CCC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71.69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56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Jayapura</w:t>
            </w:r>
          </w:p>
        </w:tc>
        <w:tc>
          <w:tcPr>
            <w:tcW w:w="734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</w:t>
            </w:r>
          </w:p>
        </w:tc>
        <w:tc>
          <w:tcPr>
            <w:tcW w:w="627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67.16</w:t>
            </w:r>
          </w:p>
        </w:tc>
        <w:tc>
          <w:tcPr>
            <w:tcW w:w="96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14.39</w:t>
            </w:r>
          </w:p>
        </w:tc>
        <w:tc>
          <w:tcPr>
            <w:tcW w:w="76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10.05</w:t>
            </w:r>
          </w:p>
        </w:tc>
        <w:tc>
          <w:tcPr>
            <w:tcW w:w="556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72.03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56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CCC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Jayapura</w:t>
            </w:r>
          </w:p>
        </w:tc>
        <w:tc>
          <w:tcPr>
            <w:tcW w:w="734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CCC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</w:t>
            </w:r>
          </w:p>
        </w:tc>
        <w:tc>
          <w:tcPr>
            <w:tcW w:w="627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CCC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67.45</w:t>
            </w:r>
          </w:p>
        </w:tc>
        <w:tc>
          <w:tcPr>
            <w:tcW w:w="96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CCC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14.40</w:t>
            </w:r>
          </w:p>
        </w:tc>
        <w:tc>
          <w:tcPr>
            <w:tcW w:w="76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CCC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10.27</w:t>
            </w:r>
          </w:p>
        </w:tc>
        <w:tc>
          <w:tcPr>
            <w:tcW w:w="556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CCC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72.67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56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Jayapura</w:t>
            </w:r>
          </w:p>
        </w:tc>
        <w:tc>
          <w:tcPr>
            <w:tcW w:w="734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</w:t>
            </w:r>
          </w:p>
        </w:tc>
        <w:tc>
          <w:tcPr>
            <w:tcW w:w="627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67.78</w:t>
            </w:r>
          </w:p>
        </w:tc>
        <w:tc>
          <w:tcPr>
            <w:tcW w:w="96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14.58</w:t>
            </w:r>
          </w:p>
        </w:tc>
        <w:tc>
          <w:tcPr>
            <w:tcW w:w="76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10.32</w:t>
            </w:r>
          </w:p>
        </w:tc>
        <w:tc>
          <w:tcPr>
            <w:tcW w:w="556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73.50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56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CCC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Nabire</w:t>
            </w:r>
          </w:p>
        </w:tc>
        <w:tc>
          <w:tcPr>
            <w:tcW w:w="734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CCC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2018</w:t>
            </w:r>
          </w:p>
        </w:tc>
        <w:tc>
          <w:tcPr>
            <w:tcW w:w="627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CCC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67.72</w:t>
            </w:r>
          </w:p>
        </w:tc>
        <w:tc>
          <w:tcPr>
            <w:tcW w:w="96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CCC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11.14</w:t>
            </w:r>
          </w:p>
        </w:tc>
        <w:tc>
          <w:tcPr>
            <w:tcW w:w="76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CCC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9.53</w:t>
            </w:r>
          </w:p>
        </w:tc>
        <w:tc>
          <w:tcPr>
            <w:tcW w:w="556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CCC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67.70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56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Nabire</w:t>
            </w:r>
          </w:p>
        </w:tc>
        <w:tc>
          <w:tcPr>
            <w:tcW w:w="734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2019</w:t>
            </w:r>
          </w:p>
        </w:tc>
        <w:tc>
          <w:tcPr>
            <w:tcW w:w="627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67.97</w:t>
            </w:r>
          </w:p>
        </w:tc>
        <w:tc>
          <w:tcPr>
            <w:tcW w:w="96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11.59</w:t>
            </w:r>
          </w:p>
        </w:tc>
        <w:tc>
          <w:tcPr>
            <w:tcW w:w="76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9.70</w:t>
            </w:r>
          </w:p>
        </w:tc>
        <w:tc>
          <w:tcPr>
            <w:tcW w:w="556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68.53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56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CCC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Nabire</w:t>
            </w:r>
          </w:p>
        </w:tc>
        <w:tc>
          <w:tcPr>
            <w:tcW w:w="734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CCC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2020</w:t>
            </w:r>
          </w:p>
        </w:tc>
        <w:tc>
          <w:tcPr>
            <w:tcW w:w="627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CCC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68.06</w:t>
            </w:r>
          </w:p>
        </w:tc>
        <w:tc>
          <w:tcPr>
            <w:tcW w:w="96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CCC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11.92</w:t>
            </w:r>
          </w:p>
        </w:tc>
        <w:tc>
          <w:tcPr>
            <w:tcW w:w="76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CCC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10.00</w:t>
            </w:r>
          </w:p>
        </w:tc>
        <w:tc>
          <w:tcPr>
            <w:tcW w:w="556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CCC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68.83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56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Nabire</w:t>
            </w:r>
          </w:p>
        </w:tc>
        <w:tc>
          <w:tcPr>
            <w:tcW w:w="734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</w:t>
            </w:r>
          </w:p>
        </w:tc>
        <w:tc>
          <w:tcPr>
            <w:tcW w:w="627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68.15</w:t>
            </w:r>
          </w:p>
        </w:tc>
        <w:tc>
          <w:tcPr>
            <w:tcW w:w="96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12.18</w:t>
            </w:r>
          </w:p>
        </w:tc>
        <w:tc>
          <w:tcPr>
            <w:tcW w:w="76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10.01</w:t>
            </w:r>
          </w:p>
        </w:tc>
        <w:tc>
          <w:tcPr>
            <w:tcW w:w="556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69.15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56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CCC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Nabire</w:t>
            </w:r>
          </w:p>
        </w:tc>
        <w:tc>
          <w:tcPr>
            <w:tcW w:w="734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CCC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</w:t>
            </w:r>
          </w:p>
        </w:tc>
        <w:tc>
          <w:tcPr>
            <w:tcW w:w="627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CCC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68.41</w:t>
            </w:r>
          </w:p>
        </w:tc>
        <w:tc>
          <w:tcPr>
            <w:tcW w:w="96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CCC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12.44</w:t>
            </w:r>
          </w:p>
        </w:tc>
        <w:tc>
          <w:tcPr>
            <w:tcW w:w="76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CCC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10.16</w:t>
            </w:r>
          </w:p>
        </w:tc>
        <w:tc>
          <w:tcPr>
            <w:tcW w:w="556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CCC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69.91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56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Nabire</w:t>
            </w:r>
          </w:p>
        </w:tc>
        <w:tc>
          <w:tcPr>
            <w:tcW w:w="734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</w:t>
            </w:r>
          </w:p>
        </w:tc>
        <w:tc>
          <w:tcPr>
            <w:tcW w:w="627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68.73</w:t>
            </w:r>
          </w:p>
        </w:tc>
        <w:tc>
          <w:tcPr>
            <w:tcW w:w="96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12.64</w:t>
            </w:r>
          </w:p>
        </w:tc>
        <w:tc>
          <w:tcPr>
            <w:tcW w:w="76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10.33</w:t>
            </w:r>
          </w:p>
        </w:tc>
        <w:tc>
          <w:tcPr>
            <w:tcW w:w="556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70.84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56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CCC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Kepulauan Yapen</w:t>
            </w:r>
          </w:p>
        </w:tc>
        <w:tc>
          <w:tcPr>
            <w:tcW w:w="734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CCC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2018</w:t>
            </w:r>
          </w:p>
        </w:tc>
        <w:tc>
          <w:tcPr>
            <w:tcW w:w="627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CCC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68.85</w:t>
            </w:r>
          </w:p>
        </w:tc>
        <w:tc>
          <w:tcPr>
            <w:tcW w:w="96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CCC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12.24</w:t>
            </w:r>
          </w:p>
        </w:tc>
        <w:tc>
          <w:tcPr>
            <w:tcW w:w="76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CCC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9.07</w:t>
            </w:r>
          </w:p>
        </w:tc>
        <w:tc>
          <w:tcPr>
            <w:tcW w:w="556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CCC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67.00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56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Kepulauan Yapen</w:t>
            </w:r>
          </w:p>
        </w:tc>
        <w:tc>
          <w:tcPr>
            <w:tcW w:w="734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2019</w:t>
            </w:r>
          </w:p>
        </w:tc>
        <w:tc>
          <w:tcPr>
            <w:tcW w:w="627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69.06</w:t>
            </w:r>
          </w:p>
        </w:tc>
        <w:tc>
          <w:tcPr>
            <w:tcW w:w="96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12.72</w:t>
            </w:r>
          </w:p>
        </w:tc>
        <w:tc>
          <w:tcPr>
            <w:tcW w:w="76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9.19</w:t>
            </w:r>
          </w:p>
        </w:tc>
        <w:tc>
          <w:tcPr>
            <w:tcW w:w="556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67.76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56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CCC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Kepulauan Yapen</w:t>
            </w:r>
          </w:p>
        </w:tc>
        <w:tc>
          <w:tcPr>
            <w:tcW w:w="734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CCC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2020</w:t>
            </w:r>
          </w:p>
        </w:tc>
        <w:tc>
          <w:tcPr>
            <w:tcW w:w="627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CCC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69.12</w:t>
            </w:r>
          </w:p>
        </w:tc>
        <w:tc>
          <w:tcPr>
            <w:tcW w:w="96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CCC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12.73</w:t>
            </w:r>
          </w:p>
        </w:tc>
        <w:tc>
          <w:tcPr>
            <w:tcW w:w="76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CCC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9.46</w:t>
            </w:r>
          </w:p>
        </w:tc>
        <w:tc>
          <w:tcPr>
            <w:tcW w:w="556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CCC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67.66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56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Kepulauan Yapen</w:t>
            </w:r>
          </w:p>
        </w:tc>
        <w:tc>
          <w:tcPr>
            <w:tcW w:w="734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</w:t>
            </w:r>
          </w:p>
        </w:tc>
        <w:tc>
          <w:tcPr>
            <w:tcW w:w="627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69.17</w:t>
            </w:r>
          </w:p>
        </w:tc>
        <w:tc>
          <w:tcPr>
            <w:tcW w:w="96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12.74</w:t>
            </w:r>
          </w:p>
        </w:tc>
        <w:tc>
          <w:tcPr>
            <w:tcW w:w="76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9.47</w:t>
            </w:r>
          </w:p>
        </w:tc>
        <w:tc>
          <w:tcPr>
            <w:tcW w:w="556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67.72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56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CCC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Kepulauan Yapen</w:t>
            </w:r>
          </w:p>
        </w:tc>
        <w:tc>
          <w:tcPr>
            <w:tcW w:w="734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CCC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</w:t>
            </w:r>
          </w:p>
        </w:tc>
        <w:tc>
          <w:tcPr>
            <w:tcW w:w="627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CCC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69.39</w:t>
            </w:r>
          </w:p>
        </w:tc>
        <w:tc>
          <w:tcPr>
            <w:tcW w:w="96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CCC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12.80</w:t>
            </w:r>
          </w:p>
        </w:tc>
        <w:tc>
          <w:tcPr>
            <w:tcW w:w="76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CCC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9.69</w:t>
            </w:r>
          </w:p>
        </w:tc>
        <w:tc>
          <w:tcPr>
            <w:tcW w:w="556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CCC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68.41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56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Kepulauan Yapen</w:t>
            </w:r>
          </w:p>
        </w:tc>
        <w:tc>
          <w:tcPr>
            <w:tcW w:w="734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</w:t>
            </w:r>
          </w:p>
        </w:tc>
        <w:tc>
          <w:tcPr>
            <w:tcW w:w="627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69.63</w:t>
            </w:r>
          </w:p>
        </w:tc>
        <w:tc>
          <w:tcPr>
            <w:tcW w:w="96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12.81</w:t>
            </w:r>
          </w:p>
        </w:tc>
        <w:tc>
          <w:tcPr>
            <w:tcW w:w="76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9.70</w:t>
            </w:r>
          </w:p>
        </w:tc>
        <w:tc>
          <w:tcPr>
            <w:tcW w:w="556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69.11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56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CCC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Biak Numfor</w:t>
            </w:r>
          </w:p>
        </w:tc>
        <w:tc>
          <w:tcPr>
            <w:tcW w:w="734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CCC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2018</w:t>
            </w:r>
          </w:p>
        </w:tc>
        <w:tc>
          <w:tcPr>
            <w:tcW w:w="627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CCC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68.00</w:t>
            </w:r>
          </w:p>
        </w:tc>
        <w:tc>
          <w:tcPr>
            <w:tcW w:w="96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CCC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13.94</w:t>
            </w:r>
          </w:p>
        </w:tc>
        <w:tc>
          <w:tcPr>
            <w:tcW w:w="76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CCC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10.00</w:t>
            </w:r>
          </w:p>
        </w:tc>
        <w:tc>
          <w:tcPr>
            <w:tcW w:w="556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CCC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71.96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56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Biak Numfor</w:t>
            </w:r>
          </w:p>
        </w:tc>
        <w:tc>
          <w:tcPr>
            <w:tcW w:w="734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2019</w:t>
            </w:r>
          </w:p>
        </w:tc>
        <w:tc>
          <w:tcPr>
            <w:tcW w:w="627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68.20</w:t>
            </w:r>
          </w:p>
        </w:tc>
        <w:tc>
          <w:tcPr>
            <w:tcW w:w="96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13.95</w:t>
            </w:r>
          </w:p>
        </w:tc>
        <w:tc>
          <w:tcPr>
            <w:tcW w:w="76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10.22</w:t>
            </w:r>
          </w:p>
        </w:tc>
        <w:tc>
          <w:tcPr>
            <w:tcW w:w="556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72.57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56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CCC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Biak Numfor</w:t>
            </w:r>
          </w:p>
        </w:tc>
        <w:tc>
          <w:tcPr>
            <w:tcW w:w="734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CCC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2020</w:t>
            </w:r>
          </w:p>
        </w:tc>
        <w:tc>
          <w:tcPr>
            <w:tcW w:w="627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CCC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68.25</w:t>
            </w:r>
          </w:p>
        </w:tc>
        <w:tc>
          <w:tcPr>
            <w:tcW w:w="96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CCC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13.96</w:t>
            </w:r>
          </w:p>
        </w:tc>
        <w:tc>
          <w:tcPr>
            <w:tcW w:w="76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CCC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10.33</w:t>
            </w:r>
          </w:p>
        </w:tc>
        <w:tc>
          <w:tcPr>
            <w:tcW w:w="556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CCC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72.19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56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Biak Numfor</w:t>
            </w:r>
          </w:p>
        </w:tc>
        <w:tc>
          <w:tcPr>
            <w:tcW w:w="734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</w:t>
            </w:r>
          </w:p>
        </w:tc>
        <w:tc>
          <w:tcPr>
            <w:tcW w:w="627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68.29</w:t>
            </w:r>
          </w:p>
        </w:tc>
        <w:tc>
          <w:tcPr>
            <w:tcW w:w="96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14.20</w:t>
            </w:r>
          </w:p>
        </w:tc>
        <w:tc>
          <w:tcPr>
            <w:tcW w:w="76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10.34</w:t>
            </w:r>
          </w:p>
        </w:tc>
        <w:tc>
          <w:tcPr>
            <w:tcW w:w="556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72.33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56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CCC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Biak Numfor</w:t>
            </w:r>
          </w:p>
        </w:tc>
        <w:tc>
          <w:tcPr>
            <w:tcW w:w="734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CCC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</w:t>
            </w:r>
          </w:p>
        </w:tc>
        <w:tc>
          <w:tcPr>
            <w:tcW w:w="627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CCC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68.50</w:t>
            </w:r>
          </w:p>
        </w:tc>
        <w:tc>
          <w:tcPr>
            <w:tcW w:w="96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CCC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14.21</w:t>
            </w:r>
          </w:p>
        </w:tc>
        <w:tc>
          <w:tcPr>
            <w:tcW w:w="76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CCC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10.53</w:t>
            </w:r>
          </w:p>
        </w:tc>
        <w:tc>
          <w:tcPr>
            <w:tcW w:w="556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CCC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72.85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56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Biak Numfor</w:t>
            </w:r>
          </w:p>
        </w:tc>
        <w:tc>
          <w:tcPr>
            <w:tcW w:w="734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</w:t>
            </w:r>
          </w:p>
        </w:tc>
        <w:tc>
          <w:tcPr>
            <w:tcW w:w="627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68.74</w:t>
            </w:r>
          </w:p>
        </w:tc>
        <w:tc>
          <w:tcPr>
            <w:tcW w:w="96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14.22</w:t>
            </w:r>
          </w:p>
        </w:tc>
        <w:tc>
          <w:tcPr>
            <w:tcW w:w="76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10.54</w:t>
            </w:r>
          </w:p>
        </w:tc>
        <w:tc>
          <w:tcPr>
            <w:tcW w:w="556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73.46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56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CCC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Panaia</w:t>
            </w:r>
          </w:p>
        </w:tc>
        <w:tc>
          <w:tcPr>
            <w:tcW w:w="734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CCC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2018</w:t>
            </w:r>
          </w:p>
        </w:tc>
        <w:tc>
          <w:tcPr>
            <w:tcW w:w="627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CCC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65.94</w:t>
            </w:r>
          </w:p>
        </w:tc>
        <w:tc>
          <w:tcPr>
            <w:tcW w:w="96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CCC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10.47</w:t>
            </w:r>
          </w:p>
        </w:tc>
        <w:tc>
          <w:tcPr>
            <w:tcW w:w="76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CCC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4.20</w:t>
            </w:r>
          </w:p>
        </w:tc>
        <w:tc>
          <w:tcPr>
            <w:tcW w:w="556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CCC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55.83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56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Panaia</w:t>
            </w:r>
          </w:p>
        </w:tc>
        <w:tc>
          <w:tcPr>
            <w:tcW w:w="734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2019</w:t>
            </w:r>
          </w:p>
        </w:tc>
        <w:tc>
          <w:tcPr>
            <w:tcW w:w="627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66.27</w:t>
            </w:r>
          </w:p>
        </w:tc>
        <w:tc>
          <w:tcPr>
            <w:tcW w:w="96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10.48</w:t>
            </w:r>
          </w:p>
        </w:tc>
        <w:tc>
          <w:tcPr>
            <w:tcW w:w="76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4.38</w:t>
            </w:r>
          </w:p>
        </w:tc>
        <w:tc>
          <w:tcPr>
            <w:tcW w:w="556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56.58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56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CCC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Panaia</w:t>
            </w:r>
          </w:p>
        </w:tc>
        <w:tc>
          <w:tcPr>
            <w:tcW w:w="734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CCC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2020</w:t>
            </w:r>
          </w:p>
        </w:tc>
        <w:tc>
          <w:tcPr>
            <w:tcW w:w="627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CCC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66.44</w:t>
            </w:r>
          </w:p>
        </w:tc>
        <w:tc>
          <w:tcPr>
            <w:tcW w:w="96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CCC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10.49</w:t>
            </w:r>
          </w:p>
        </w:tc>
        <w:tc>
          <w:tcPr>
            <w:tcW w:w="76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CCC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4.57</w:t>
            </w:r>
          </w:p>
        </w:tc>
        <w:tc>
          <w:tcPr>
            <w:tcW w:w="556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CCC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56.31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56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Panaia</w:t>
            </w:r>
          </w:p>
        </w:tc>
        <w:tc>
          <w:tcPr>
            <w:tcW w:w="734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</w:t>
            </w:r>
          </w:p>
        </w:tc>
        <w:tc>
          <w:tcPr>
            <w:tcW w:w="627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66.62</w:t>
            </w:r>
          </w:p>
        </w:tc>
        <w:tc>
          <w:tcPr>
            <w:tcW w:w="96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10.50</w:t>
            </w:r>
          </w:p>
        </w:tc>
        <w:tc>
          <w:tcPr>
            <w:tcW w:w="76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4.77</w:t>
            </w:r>
          </w:p>
        </w:tc>
        <w:tc>
          <w:tcPr>
            <w:tcW w:w="556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56.70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56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CCC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Panaia</w:t>
            </w:r>
          </w:p>
        </w:tc>
        <w:tc>
          <w:tcPr>
            <w:tcW w:w="734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CCC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</w:t>
            </w:r>
          </w:p>
        </w:tc>
        <w:tc>
          <w:tcPr>
            <w:tcW w:w="627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CCC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66.94</w:t>
            </w:r>
          </w:p>
        </w:tc>
        <w:tc>
          <w:tcPr>
            <w:tcW w:w="96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CCC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10.52</w:t>
            </w:r>
          </w:p>
        </w:tc>
        <w:tc>
          <w:tcPr>
            <w:tcW w:w="76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CCC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4.78</w:t>
            </w:r>
          </w:p>
        </w:tc>
        <w:tc>
          <w:tcPr>
            <w:tcW w:w="556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CCC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57.14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56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Panaia</w:t>
            </w:r>
          </w:p>
        </w:tc>
        <w:tc>
          <w:tcPr>
            <w:tcW w:w="734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</w:t>
            </w:r>
          </w:p>
        </w:tc>
        <w:tc>
          <w:tcPr>
            <w:tcW w:w="627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67.22</w:t>
            </w:r>
          </w:p>
        </w:tc>
        <w:tc>
          <w:tcPr>
            <w:tcW w:w="96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10.53</w:t>
            </w:r>
          </w:p>
        </w:tc>
        <w:tc>
          <w:tcPr>
            <w:tcW w:w="76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4.79</w:t>
            </w:r>
          </w:p>
        </w:tc>
        <w:tc>
          <w:tcPr>
            <w:tcW w:w="556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57.91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56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CCC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Puncak Jaya</w:t>
            </w:r>
          </w:p>
        </w:tc>
        <w:tc>
          <w:tcPr>
            <w:tcW w:w="734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CCC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2018</w:t>
            </w:r>
          </w:p>
        </w:tc>
        <w:tc>
          <w:tcPr>
            <w:tcW w:w="627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CCC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64.65</w:t>
            </w:r>
          </w:p>
        </w:tc>
        <w:tc>
          <w:tcPr>
            <w:tcW w:w="96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CCC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6.59</w:t>
            </w:r>
          </w:p>
        </w:tc>
        <w:tc>
          <w:tcPr>
            <w:tcW w:w="76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CCC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3.51</w:t>
            </w:r>
          </w:p>
        </w:tc>
        <w:tc>
          <w:tcPr>
            <w:tcW w:w="556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CCC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47.39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56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Puncak Jaya</w:t>
            </w:r>
          </w:p>
        </w:tc>
        <w:tc>
          <w:tcPr>
            <w:tcW w:w="734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2019</w:t>
            </w:r>
          </w:p>
        </w:tc>
        <w:tc>
          <w:tcPr>
            <w:tcW w:w="627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64.98</w:t>
            </w:r>
          </w:p>
        </w:tc>
        <w:tc>
          <w:tcPr>
            <w:tcW w:w="96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6.96</w:t>
            </w:r>
          </w:p>
        </w:tc>
        <w:tc>
          <w:tcPr>
            <w:tcW w:w="76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3.61</w:t>
            </w:r>
          </w:p>
        </w:tc>
        <w:tc>
          <w:tcPr>
            <w:tcW w:w="556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48.33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56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CCC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Puncak Jaya</w:t>
            </w:r>
          </w:p>
        </w:tc>
        <w:tc>
          <w:tcPr>
            <w:tcW w:w="734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CCC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2020</w:t>
            </w:r>
          </w:p>
        </w:tc>
        <w:tc>
          <w:tcPr>
            <w:tcW w:w="627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CCC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65.15</w:t>
            </w:r>
          </w:p>
        </w:tc>
        <w:tc>
          <w:tcPr>
            <w:tcW w:w="96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CCC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7.24</w:t>
            </w:r>
          </w:p>
        </w:tc>
        <w:tc>
          <w:tcPr>
            <w:tcW w:w="76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CCC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3.62</w:t>
            </w:r>
          </w:p>
        </w:tc>
        <w:tc>
          <w:tcPr>
            <w:tcW w:w="556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CCC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48.37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56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Puncak Jaya</w:t>
            </w:r>
          </w:p>
        </w:tc>
        <w:tc>
          <w:tcPr>
            <w:tcW w:w="734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</w:t>
            </w:r>
          </w:p>
        </w:tc>
        <w:tc>
          <w:tcPr>
            <w:tcW w:w="627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65.33</w:t>
            </w:r>
          </w:p>
        </w:tc>
        <w:tc>
          <w:tcPr>
            <w:tcW w:w="96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7.49</w:t>
            </w:r>
          </w:p>
        </w:tc>
        <w:tc>
          <w:tcPr>
            <w:tcW w:w="76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3.74</w:t>
            </w:r>
          </w:p>
        </w:tc>
        <w:tc>
          <w:tcPr>
            <w:tcW w:w="556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48.99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56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CCC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Puncak Jaya</w:t>
            </w:r>
          </w:p>
        </w:tc>
        <w:tc>
          <w:tcPr>
            <w:tcW w:w="734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CCC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</w:t>
            </w:r>
          </w:p>
        </w:tc>
        <w:tc>
          <w:tcPr>
            <w:tcW w:w="627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CCC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65.66</w:t>
            </w:r>
          </w:p>
        </w:tc>
        <w:tc>
          <w:tcPr>
            <w:tcW w:w="96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CCC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7.50</w:t>
            </w:r>
          </w:p>
        </w:tc>
        <w:tc>
          <w:tcPr>
            <w:tcW w:w="76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CCC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04.03</w:t>
            </w:r>
          </w:p>
        </w:tc>
        <w:tc>
          <w:tcPr>
            <w:tcW w:w="556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CCC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49.84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56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Puncak Jaya</w:t>
            </w:r>
          </w:p>
        </w:tc>
        <w:tc>
          <w:tcPr>
            <w:tcW w:w="734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</w:t>
            </w:r>
          </w:p>
        </w:tc>
        <w:tc>
          <w:tcPr>
            <w:tcW w:w="627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65.90</w:t>
            </w:r>
          </w:p>
        </w:tc>
        <w:tc>
          <w:tcPr>
            <w:tcW w:w="96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7.51</w:t>
            </w:r>
          </w:p>
        </w:tc>
        <w:tc>
          <w:tcPr>
            <w:tcW w:w="76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04.23</w:t>
            </w:r>
          </w:p>
        </w:tc>
        <w:tc>
          <w:tcPr>
            <w:tcW w:w="556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50.81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56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CCC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Mimika</w:t>
            </w:r>
          </w:p>
        </w:tc>
        <w:tc>
          <w:tcPr>
            <w:tcW w:w="734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CCC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2018</w:t>
            </w:r>
          </w:p>
        </w:tc>
        <w:tc>
          <w:tcPr>
            <w:tcW w:w="627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CCC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72.06</w:t>
            </w:r>
          </w:p>
        </w:tc>
        <w:tc>
          <w:tcPr>
            <w:tcW w:w="96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CCC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11.77</w:t>
            </w:r>
          </w:p>
        </w:tc>
        <w:tc>
          <w:tcPr>
            <w:tcW w:w="76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CCC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9.76</w:t>
            </w:r>
          </w:p>
        </w:tc>
        <w:tc>
          <w:tcPr>
            <w:tcW w:w="556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CCC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73.15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56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Mimika</w:t>
            </w:r>
          </w:p>
        </w:tc>
        <w:tc>
          <w:tcPr>
            <w:tcW w:w="734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2019</w:t>
            </w:r>
          </w:p>
        </w:tc>
        <w:tc>
          <w:tcPr>
            <w:tcW w:w="627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72.27</w:t>
            </w:r>
          </w:p>
        </w:tc>
        <w:tc>
          <w:tcPr>
            <w:tcW w:w="96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12.17</w:t>
            </w:r>
          </w:p>
        </w:tc>
        <w:tc>
          <w:tcPr>
            <w:tcW w:w="76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9.91</w:t>
            </w:r>
          </w:p>
        </w:tc>
        <w:tc>
          <w:tcPr>
            <w:tcW w:w="556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74.13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56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CCC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Mimika</w:t>
            </w:r>
          </w:p>
        </w:tc>
        <w:tc>
          <w:tcPr>
            <w:tcW w:w="734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CCC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2020</w:t>
            </w:r>
          </w:p>
        </w:tc>
        <w:tc>
          <w:tcPr>
            <w:tcW w:w="627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CCC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72.32</w:t>
            </w:r>
          </w:p>
        </w:tc>
        <w:tc>
          <w:tcPr>
            <w:tcW w:w="96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CCC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12.40</w:t>
            </w:r>
          </w:p>
        </w:tc>
        <w:tc>
          <w:tcPr>
            <w:tcW w:w="76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CCC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10.17</w:t>
            </w:r>
          </w:p>
        </w:tc>
        <w:tc>
          <w:tcPr>
            <w:tcW w:w="556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CCC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74.19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56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Mimika</w:t>
            </w:r>
          </w:p>
        </w:tc>
        <w:tc>
          <w:tcPr>
            <w:tcW w:w="734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</w:t>
            </w:r>
          </w:p>
        </w:tc>
        <w:tc>
          <w:tcPr>
            <w:tcW w:w="627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72.36</w:t>
            </w:r>
          </w:p>
        </w:tc>
        <w:tc>
          <w:tcPr>
            <w:tcW w:w="96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12.69</w:t>
            </w:r>
          </w:p>
        </w:tc>
        <w:tc>
          <w:tcPr>
            <w:tcW w:w="76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10.18</w:t>
            </w:r>
          </w:p>
        </w:tc>
        <w:tc>
          <w:tcPr>
            <w:tcW w:w="556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74.48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56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CCC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Mimika</w:t>
            </w:r>
          </w:p>
        </w:tc>
        <w:tc>
          <w:tcPr>
            <w:tcW w:w="734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CCC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</w:t>
            </w:r>
          </w:p>
        </w:tc>
        <w:tc>
          <w:tcPr>
            <w:tcW w:w="627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CCC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72.57</w:t>
            </w:r>
          </w:p>
        </w:tc>
        <w:tc>
          <w:tcPr>
            <w:tcW w:w="96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CCC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12.95</w:t>
            </w:r>
          </w:p>
        </w:tc>
        <w:tc>
          <w:tcPr>
            <w:tcW w:w="76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CCC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10.20</w:t>
            </w:r>
          </w:p>
        </w:tc>
        <w:tc>
          <w:tcPr>
            <w:tcW w:w="556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CCC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75.08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56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Mimika</w:t>
            </w:r>
          </w:p>
        </w:tc>
        <w:tc>
          <w:tcPr>
            <w:tcW w:w="734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</w:t>
            </w:r>
          </w:p>
        </w:tc>
        <w:tc>
          <w:tcPr>
            <w:tcW w:w="627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72.83</w:t>
            </w:r>
          </w:p>
        </w:tc>
        <w:tc>
          <w:tcPr>
            <w:tcW w:w="96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12.96</w:t>
            </w:r>
          </w:p>
        </w:tc>
        <w:tc>
          <w:tcPr>
            <w:tcW w:w="76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10.47</w:t>
            </w:r>
          </w:p>
        </w:tc>
        <w:tc>
          <w:tcPr>
            <w:tcW w:w="556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75.91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56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CCC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Boven Digoel</w:t>
            </w:r>
          </w:p>
        </w:tc>
        <w:tc>
          <w:tcPr>
            <w:tcW w:w="734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CCC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2018</w:t>
            </w:r>
          </w:p>
        </w:tc>
        <w:tc>
          <w:tcPr>
            <w:tcW w:w="627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CCC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59.16</w:t>
            </w:r>
          </w:p>
        </w:tc>
        <w:tc>
          <w:tcPr>
            <w:tcW w:w="96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CCC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10.99</w:t>
            </w:r>
          </w:p>
        </w:tc>
        <w:tc>
          <w:tcPr>
            <w:tcW w:w="76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CCC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8.32</w:t>
            </w:r>
          </w:p>
        </w:tc>
        <w:tc>
          <w:tcPr>
            <w:tcW w:w="556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CCC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60.83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56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Boven Digoel</w:t>
            </w:r>
          </w:p>
        </w:tc>
        <w:tc>
          <w:tcPr>
            <w:tcW w:w="734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2019</w:t>
            </w:r>
          </w:p>
        </w:tc>
        <w:tc>
          <w:tcPr>
            <w:tcW w:w="627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59.64</w:t>
            </w:r>
          </w:p>
        </w:tc>
        <w:tc>
          <w:tcPr>
            <w:tcW w:w="96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11.06</w:t>
            </w:r>
          </w:p>
        </w:tc>
        <w:tc>
          <w:tcPr>
            <w:tcW w:w="76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8.55</w:t>
            </w:r>
          </w:p>
        </w:tc>
        <w:tc>
          <w:tcPr>
            <w:tcW w:w="556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61.51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56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CCC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Boven Digoel</w:t>
            </w:r>
          </w:p>
        </w:tc>
        <w:tc>
          <w:tcPr>
            <w:tcW w:w="734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CCC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2020</w:t>
            </w:r>
          </w:p>
        </w:tc>
        <w:tc>
          <w:tcPr>
            <w:tcW w:w="627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CCC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59.97</w:t>
            </w:r>
          </w:p>
        </w:tc>
        <w:tc>
          <w:tcPr>
            <w:tcW w:w="96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CCC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11.07</w:t>
            </w:r>
          </w:p>
        </w:tc>
        <w:tc>
          <w:tcPr>
            <w:tcW w:w="76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CCC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8.78</w:t>
            </w:r>
          </w:p>
        </w:tc>
        <w:tc>
          <w:tcPr>
            <w:tcW w:w="556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CCC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61.53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56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Boven Digoel</w:t>
            </w:r>
          </w:p>
        </w:tc>
        <w:tc>
          <w:tcPr>
            <w:tcW w:w="734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</w:t>
            </w:r>
          </w:p>
        </w:tc>
        <w:tc>
          <w:tcPr>
            <w:tcW w:w="627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60.32</w:t>
            </w:r>
          </w:p>
        </w:tc>
        <w:tc>
          <w:tcPr>
            <w:tcW w:w="96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11.08</w:t>
            </w:r>
          </w:p>
        </w:tc>
        <w:tc>
          <w:tcPr>
            <w:tcW w:w="76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8.79</w:t>
            </w:r>
          </w:p>
        </w:tc>
        <w:tc>
          <w:tcPr>
            <w:tcW w:w="556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61.62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56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CCC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Boven Digoel</w:t>
            </w:r>
          </w:p>
        </w:tc>
        <w:tc>
          <w:tcPr>
            <w:tcW w:w="734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CCC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</w:t>
            </w:r>
          </w:p>
        </w:tc>
        <w:tc>
          <w:tcPr>
            <w:tcW w:w="627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CCC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60.64</w:t>
            </w:r>
          </w:p>
        </w:tc>
        <w:tc>
          <w:tcPr>
            <w:tcW w:w="96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CCC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11.27</w:t>
            </w:r>
          </w:p>
        </w:tc>
        <w:tc>
          <w:tcPr>
            <w:tcW w:w="76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CCC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9.03</w:t>
            </w:r>
          </w:p>
        </w:tc>
        <w:tc>
          <w:tcPr>
            <w:tcW w:w="556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CCC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62.52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56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Boven Digoel</w:t>
            </w:r>
          </w:p>
        </w:tc>
        <w:tc>
          <w:tcPr>
            <w:tcW w:w="734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</w:t>
            </w:r>
          </w:p>
        </w:tc>
        <w:tc>
          <w:tcPr>
            <w:tcW w:w="627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60.97</w:t>
            </w:r>
          </w:p>
        </w:tc>
        <w:tc>
          <w:tcPr>
            <w:tcW w:w="96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11.43</w:t>
            </w:r>
          </w:p>
        </w:tc>
        <w:tc>
          <w:tcPr>
            <w:tcW w:w="76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9.25</w:t>
            </w:r>
          </w:p>
        </w:tc>
        <w:tc>
          <w:tcPr>
            <w:tcW w:w="556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63.46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56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CCC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Mappi</w:t>
            </w:r>
          </w:p>
        </w:tc>
        <w:tc>
          <w:tcPr>
            <w:tcW w:w="734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CCC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2018</w:t>
            </w:r>
          </w:p>
        </w:tc>
        <w:tc>
          <w:tcPr>
            <w:tcW w:w="627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CCC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64.56</w:t>
            </w:r>
          </w:p>
        </w:tc>
        <w:tc>
          <w:tcPr>
            <w:tcW w:w="96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CCC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10.53</w:t>
            </w:r>
          </w:p>
        </w:tc>
        <w:tc>
          <w:tcPr>
            <w:tcW w:w="76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CCC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6.29</w:t>
            </w:r>
          </w:p>
        </w:tc>
        <w:tc>
          <w:tcPr>
            <w:tcW w:w="556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CCC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57.72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56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Mappi</w:t>
            </w:r>
          </w:p>
        </w:tc>
        <w:tc>
          <w:tcPr>
            <w:tcW w:w="734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2019</w:t>
            </w:r>
          </w:p>
        </w:tc>
        <w:tc>
          <w:tcPr>
            <w:tcW w:w="627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64.91</w:t>
            </w:r>
          </w:p>
        </w:tc>
        <w:tc>
          <w:tcPr>
            <w:tcW w:w="96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10.54</w:t>
            </w:r>
          </w:p>
        </w:tc>
        <w:tc>
          <w:tcPr>
            <w:tcW w:w="76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6.30</w:t>
            </w:r>
          </w:p>
        </w:tc>
        <w:tc>
          <w:tcPr>
            <w:tcW w:w="556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58.30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56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CCC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Mappi</w:t>
            </w:r>
          </w:p>
        </w:tc>
        <w:tc>
          <w:tcPr>
            <w:tcW w:w="734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CCC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2020</w:t>
            </w:r>
          </w:p>
        </w:tc>
        <w:tc>
          <w:tcPr>
            <w:tcW w:w="627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CCC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65.11</w:t>
            </w:r>
          </w:p>
        </w:tc>
        <w:tc>
          <w:tcPr>
            <w:tcW w:w="96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CCC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10.55</w:t>
            </w:r>
          </w:p>
        </w:tc>
        <w:tc>
          <w:tcPr>
            <w:tcW w:w="76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CCC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6.31</w:t>
            </w:r>
          </w:p>
        </w:tc>
        <w:tc>
          <w:tcPr>
            <w:tcW w:w="556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CCC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58.15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56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Mappi</w:t>
            </w:r>
          </w:p>
        </w:tc>
        <w:tc>
          <w:tcPr>
            <w:tcW w:w="734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</w:t>
            </w:r>
          </w:p>
        </w:tc>
        <w:tc>
          <w:tcPr>
            <w:tcW w:w="627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65.31</w:t>
            </w:r>
          </w:p>
        </w:tc>
        <w:tc>
          <w:tcPr>
            <w:tcW w:w="96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10.79</w:t>
            </w:r>
          </w:p>
        </w:tc>
        <w:tc>
          <w:tcPr>
            <w:tcW w:w="76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6.15</w:t>
            </w:r>
          </w:p>
        </w:tc>
        <w:tc>
          <w:tcPr>
            <w:tcW w:w="556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58.70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56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CCC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Mappi</w:t>
            </w:r>
          </w:p>
        </w:tc>
        <w:tc>
          <w:tcPr>
            <w:tcW w:w="734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CCC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</w:t>
            </w:r>
          </w:p>
        </w:tc>
        <w:tc>
          <w:tcPr>
            <w:tcW w:w="627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CCC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65.66</w:t>
            </w:r>
          </w:p>
        </w:tc>
        <w:tc>
          <w:tcPr>
            <w:tcW w:w="96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CCC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10.84</w:t>
            </w:r>
          </w:p>
        </w:tc>
        <w:tc>
          <w:tcPr>
            <w:tcW w:w="76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CCC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6.78</w:t>
            </w:r>
          </w:p>
        </w:tc>
        <w:tc>
          <w:tcPr>
            <w:tcW w:w="556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CCC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59.61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56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Mappi</w:t>
            </w:r>
          </w:p>
        </w:tc>
        <w:tc>
          <w:tcPr>
            <w:tcW w:w="734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</w:t>
            </w:r>
          </w:p>
        </w:tc>
        <w:tc>
          <w:tcPr>
            <w:tcW w:w="627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65.90</w:t>
            </w:r>
          </w:p>
        </w:tc>
        <w:tc>
          <w:tcPr>
            <w:tcW w:w="96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11.04</w:t>
            </w:r>
          </w:p>
        </w:tc>
        <w:tc>
          <w:tcPr>
            <w:tcW w:w="76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6.95</w:t>
            </w:r>
          </w:p>
        </w:tc>
        <w:tc>
          <w:tcPr>
            <w:tcW w:w="556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60.57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56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CCC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Asmat</w:t>
            </w:r>
          </w:p>
        </w:tc>
        <w:tc>
          <w:tcPr>
            <w:tcW w:w="734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CCC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2018</w:t>
            </w:r>
          </w:p>
        </w:tc>
        <w:tc>
          <w:tcPr>
            <w:tcW w:w="627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CCC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56.88</w:t>
            </w:r>
          </w:p>
        </w:tc>
        <w:tc>
          <w:tcPr>
            <w:tcW w:w="96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CCC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8.47</w:t>
            </w:r>
          </w:p>
        </w:tc>
        <w:tc>
          <w:tcPr>
            <w:tcW w:w="76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CCC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4.47</w:t>
            </w:r>
          </w:p>
        </w:tc>
        <w:tc>
          <w:tcPr>
            <w:tcW w:w="556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CCC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49.37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56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Asmat</w:t>
            </w:r>
          </w:p>
        </w:tc>
        <w:tc>
          <w:tcPr>
            <w:tcW w:w="734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2019</w:t>
            </w:r>
          </w:p>
        </w:tc>
        <w:tc>
          <w:tcPr>
            <w:tcW w:w="627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57.53</w:t>
            </w:r>
          </w:p>
        </w:tc>
        <w:tc>
          <w:tcPr>
            <w:tcW w:w="96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8.74</w:t>
            </w:r>
          </w:p>
        </w:tc>
        <w:tc>
          <w:tcPr>
            <w:tcW w:w="76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4.82</w:t>
            </w:r>
          </w:p>
        </w:tc>
        <w:tc>
          <w:tcPr>
            <w:tcW w:w="556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50.37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56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CCC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Asmat</w:t>
            </w:r>
          </w:p>
        </w:tc>
        <w:tc>
          <w:tcPr>
            <w:tcW w:w="734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CCC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2020</w:t>
            </w:r>
          </w:p>
        </w:tc>
        <w:tc>
          <w:tcPr>
            <w:tcW w:w="627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CCC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58.05</w:t>
            </w:r>
          </w:p>
        </w:tc>
        <w:tc>
          <w:tcPr>
            <w:tcW w:w="96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CCC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9.02</w:t>
            </w:r>
          </w:p>
        </w:tc>
        <w:tc>
          <w:tcPr>
            <w:tcW w:w="76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CCC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4.94</w:t>
            </w:r>
          </w:p>
        </w:tc>
        <w:tc>
          <w:tcPr>
            <w:tcW w:w="556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CCC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50.55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56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Asmat</w:t>
            </w:r>
          </w:p>
        </w:tc>
        <w:tc>
          <w:tcPr>
            <w:tcW w:w="734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</w:t>
            </w:r>
          </w:p>
        </w:tc>
        <w:tc>
          <w:tcPr>
            <w:tcW w:w="627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58.59</w:t>
            </w:r>
          </w:p>
        </w:tc>
        <w:tc>
          <w:tcPr>
            <w:tcW w:w="96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9.30</w:t>
            </w:r>
          </w:p>
        </w:tc>
        <w:tc>
          <w:tcPr>
            <w:tcW w:w="76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5.08</w:t>
            </w:r>
          </w:p>
        </w:tc>
        <w:tc>
          <w:tcPr>
            <w:tcW w:w="556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51.29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56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CCC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Asmat</w:t>
            </w:r>
          </w:p>
        </w:tc>
        <w:tc>
          <w:tcPr>
            <w:tcW w:w="734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CCC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</w:t>
            </w:r>
          </w:p>
        </w:tc>
        <w:tc>
          <w:tcPr>
            <w:tcW w:w="627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CCC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58.90</w:t>
            </w:r>
          </w:p>
        </w:tc>
        <w:tc>
          <w:tcPr>
            <w:tcW w:w="96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CCC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9.49</w:t>
            </w:r>
          </w:p>
        </w:tc>
        <w:tc>
          <w:tcPr>
            <w:tcW w:w="76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CCC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5.36</w:t>
            </w:r>
          </w:p>
        </w:tc>
        <w:tc>
          <w:tcPr>
            <w:tcW w:w="556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CCC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52.22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56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Asmat</w:t>
            </w:r>
          </w:p>
        </w:tc>
        <w:tc>
          <w:tcPr>
            <w:tcW w:w="734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</w:t>
            </w:r>
          </w:p>
        </w:tc>
        <w:tc>
          <w:tcPr>
            <w:tcW w:w="627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59.19</w:t>
            </w:r>
          </w:p>
        </w:tc>
        <w:tc>
          <w:tcPr>
            <w:tcW w:w="96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9.70</w:t>
            </w:r>
          </w:p>
        </w:tc>
        <w:tc>
          <w:tcPr>
            <w:tcW w:w="76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5.58</w:t>
            </w:r>
          </w:p>
        </w:tc>
        <w:tc>
          <w:tcPr>
            <w:tcW w:w="556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53.19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56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CCC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Yahukimo</w:t>
            </w:r>
          </w:p>
        </w:tc>
        <w:tc>
          <w:tcPr>
            <w:tcW w:w="734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CCC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2018</w:t>
            </w:r>
          </w:p>
        </w:tc>
        <w:tc>
          <w:tcPr>
            <w:tcW w:w="627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CCC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65.52</w:t>
            </w:r>
          </w:p>
        </w:tc>
        <w:tc>
          <w:tcPr>
            <w:tcW w:w="96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CCC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7.59</w:t>
            </w:r>
          </w:p>
        </w:tc>
        <w:tc>
          <w:tcPr>
            <w:tcW w:w="76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CCC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4.01</w:t>
            </w:r>
          </w:p>
        </w:tc>
        <w:tc>
          <w:tcPr>
            <w:tcW w:w="556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CCC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48.51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56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Yahukimo</w:t>
            </w:r>
          </w:p>
        </w:tc>
        <w:tc>
          <w:tcPr>
            <w:tcW w:w="734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2019</w:t>
            </w:r>
          </w:p>
        </w:tc>
        <w:tc>
          <w:tcPr>
            <w:tcW w:w="627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65.80</w:t>
            </w:r>
          </w:p>
        </w:tc>
        <w:tc>
          <w:tcPr>
            <w:tcW w:w="96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7.60</w:t>
            </w:r>
          </w:p>
        </w:tc>
        <w:tc>
          <w:tcPr>
            <w:tcW w:w="76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4.02</w:t>
            </w:r>
          </w:p>
        </w:tc>
        <w:tc>
          <w:tcPr>
            <w:tcW w:w="556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49.25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56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CCC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Yahukimo</w:t>
            </w:r>
          </w:p>
        </w:tc>
        <w:tc>
          <w:tcPr>
            <w:tcW w:w="734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CCC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2020</w:t>
            </w:r>
          </w:p>
        </w:tc>
        <w:tc>
          <w:tcPr>
            <w:tcW w:w="627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CCC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65.93</w:t>
            </w:r>
          </w:p>
        </w:tc>
        <w:tc>
          <w:tcPr>
            <w:tcW w:w="96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CCC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7.61</w:t>
            </w:r>
          </w:p>
        </w:tc>
        <w:tc>
          <w:tcPr>
            <w:tcW w:w="76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CCC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4.26</w:t>
            </w:r>
          </w:p>
        </w:tc>
        <w:tc>
          <w:tcPr>
            <w:tcW w:w="556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CCC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49.37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56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Yahukimo</w:t>
            </w:r>
          </w:p>
        </w:tc>
        <w:tc>
          <w:tcPr>
            <w:tcW w:w="734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</w:t>
            </w:r>
          </w:p>
        </w:tc>
        <w:tc>
          <w:tcPr>
            <w:tcW w:w="627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66.05</w:t>
            </w:r>
          </w:p>
        </w:tc>
        <w:tc>
          <w:tcPr>
            <w:tcW w:w="96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7.62</w:t>
            </w:r>
          </w:p>
        </w:tc>
        <w:tc>
          <w:tcPr>
            <w:tcW w:w="76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4.27</w:t>
            </w:r>
          </w:p>
        </w:tc>
        <w:tc>
          <w:tcPr>
            <w:tcW w:w="556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49.48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56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CCC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Yahukimo</w:t>
            </w:r>
          </w:p>
        </w:tc>
        <w:tc>
          <w:tcPr>
            <w:tcW w:w="734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CCC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</w:t>
            </w:r>
          </w:p>
        </w:tc>
        <w:tc>
          <w:tcPr>
            <w:tcW w:w="627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CCC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66.31</w:t>
            </w:r>
          </w:p>
        </w:tc>
        <w:tc>
          <w:tcPr>
            <w:tcW w:w="96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CCC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7.80</w:t>
            </w:r>
          </w:p>
        </w:tc>
        <w:tc>
          <w:tcPr>
            <w:tcW w:w="76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CCC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4.28</w:t>
            </w:r>
          </w:p>
        </w:tc>
        <w:tc>
          <w:tcPr>
            <w:tcW w:w="556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CCC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50.25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56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Yahukimo</w:t>
            </w:r>
          </w:p>
        </w:tc>
        <w:tc>
          <w:tcPr>
            <w:tcW w:w="734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</w:t>
            </w:r>
          </w:p>
        </w:tc>
        <w:tc>
          <w:tcPr>
            <w:tcW w:w="627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66.42</w:t>
            </w:r>
          </w:p>
        </w:tc>
        <w:tc>
          <w:tcPr>
            <w:tcW w:w="96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8.04</w:t>
            </w:r>
          </w:p>
        </w:tc>
        <w:tc>
          <w:tcPr>
            <w:tcW w:w="76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4.34</w:t>
            </w:r>
          </w:p>
        </w:tc>
        <w:tc>
          <w:tcPr>
            <w:tcW w:w="556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51.19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56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CCC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Pegunungan Bintang</w:t>
            </w:r>
          </w:p>
        </w:tc>
        <w:tc>
          <w:tcPr>
            <w:tcW w:w="734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CCC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2018</w:t>
            </w:r>
          </w:p>
        </w:tc>
        <w:tc>
          <w:tcPr>
            <w:tcW w:w="627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CCC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64.08</w:t>
            </w:r>
          </w:p>
        </w:tc>
        <w:tc>
          <w:tcPr>
            <w:tcW w:w="96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CCC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5.79</w:t>
            </w:r>
          </w:p>
        </w:tc>
        <w:tc>
          <w:tcPr>
            <w:tcW w:w="76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CCC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2.49</w:t>
            </w:r>
          </w:p>
        </w:tc>
        <w:tc>
          <w:tcPr>
            <w:tcW w:w="556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CCC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44.22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56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Pegunungan Bintang</w:t>
            </w:r>
          </w:p>
        </w:tc>
        <w:tc>
          <w:tcPr>
            <w:tcW w:w="734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2019</w:t>
            </w:r>
          </w:p>
        </w:tc>
        <w:tc>
          <w:tcPr>
            <w:tcW w:w="627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64.34</w:t>
            </w:r>
          </w:p>
        </w:tc>
        <w:tc>
          <w:tcPr>
            <w:tcW w:w="96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6.14</w:t>
            </w:r>
          </w:p>
        </w:tc>
        <w:tc>
          <w:tcPr>
            <w:tcW w:w="76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2.61</w:t>
            </w:r>
          </w:p>
        </w:tc>
        <w:tc>
          <w:tcPr>
            <w:tcW w:w="556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45.21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56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CCC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Pegunungan Bintang</w:t>
            </w:r>
          </w:p>
        </w:tc>
        <w:tc>
          <w:tcPr>
            <w:tcW w:w="734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CCC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2020</w:t>
            </w:r>
          </w:p>
        </w:tc>
        <w:tc>
          <w:tcPr>
            <w:tcW w:w="627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CCC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64.44</w:t>
            </w:r>
          </w:p>
        </w:tc>
        <w:tc>
          <w:tcPr>
            <w:tcW w:w="96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CCC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6.25</w:t>
            </w:r>
          </w:p>
        </w:tc>
        <w:tc>
          <w:tcPr>
            <w:tcW w:w="76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CCC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2.81</w:t>
            </w:r>
          </w:p>
        </w:tc>
        <w:tc>
          <w:tcPr>
            <w:tcW w:w="556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CCC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45.44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56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Pegunungan Bintang</w:t>
            </w:r>
          </w:p>
        </w:tc>
        <w:tc>
          <w:tcPr>
            <w:tcW w:w="734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</w:t>
            </w:r>
          </w:p>
        </w:tc>
        <w:tc>
          <w:tcPr>
            <w:tcW w:w="627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64.54</w:t>
            </w:r>
          </w:p>
        </w:tc>
        <w:tc>
          <w:tcPr>
            <w:tcW w:w="96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6.47</w:t>
            </w:r>
          </w:p>
        </w:tc>
        <w:tc>
          <w:tcPr>
            <w:tcW w:w="76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3.04</w:t>
            </w:r>
          </w:p>
        </w:tc>
        <w:tc>
          <w:tcPr>
            <w:tcW w:w="556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46.28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56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CCC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Pegunungan Bintang</w:t>
            </w:r>
          </w:p>
        </w:tc>
        <w:tc>
          <w:tcPr>
            <w:tcW w:w="734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CCC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</w:t>
            </w:r>
          </w:p>
        </w:tc>
        <w:tc>
          <w:tcPr>
            <w:tcW w:w="627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CCC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64.79</w:t>
            </w:r>
          </w:p>
        </w:tc>
        <w:tc>
          <w:tcPr>
            <w:tcW w:w="96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CCC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6.59</w:t>
            </w:r>
          </w:p>
        </w:tc>
        <w:tc>
          <w:tcPr>
            <w:tcW w:w="76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CCC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3.23</w:t>
            </w:r>
          </w:p>
        </w:tc>
        <w:tc>
          <w:tcPr>
            <w:tcW w:w="556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CCC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47.21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56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Pegunungan Bintang</w:t>
            </w:r>
          </w:p>
        </w:tc>
        <w:tc>
          <w:tcPr>
            <w:tcW w:w="734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</w:t>
            </w:r>
          </w:p>
        </w:tc>
        <w:tc>
          <w:tcPr>
            <w:tcW w:w="627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64.99</w:t>
            </w:r>
          </w:p>
        </w:tc>
        <w:tc>
          <w:tcPr>
            <w:tcW w:w="96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6.78</w:t>
            </w:r>
          </w:p>
        </w:tc>
        <w:tc>
          <w:tcPr>
            <w:tcW w:w="76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3.37</w:t>
            </w:r>
          </w:p>
        </w:tc>
        <w:tc>
          <w:tcPr>
            <w:tcW w:w="556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48.18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56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CCC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Tolikara</w:t>
            </w:r>
          </w:p>
        </w:tc>
        <w:tc>
          <w:tcPr>
            <w:tcW w:w="734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CCC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2018</w:t>
            </w:r>
          </w:p>
        </w:tc>
        <w:tc>
          <w:tcPr>
            <w:tcW w:w="627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CCC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65.30</w:t>
            </w:r>
          </w:p>
        </w:tc>
        <w:tc>
          <w:tcPr>
            <w:tcW w:w="96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CCC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8.04</w:t>
            </w:r>
          </w:p>
        </w:tc>
        <w:tc>
          <w:tcPr>
            <w:tcW w:w="76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CCC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3.62</w:t>
            </w:r>
          </w:p>
        </w:tc>
        <w:tc>
          <w:tcPr>
            <w:tcW w:w="556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CCC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48.85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56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Tolikara</w:t>
            </w:r>
          </w:p>
        </w:tc>
        <w:tc>
          <w:tcPr>
            <w:tcW w:w="734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2019</w:t>
            </w:r>
          </w:p>
        </w:tc>
        <w:tc>
          <w:tcPr>
            <w:tcW w:w="627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65.68</w:t>
            </w:r>
          </w:p>
        </w:tc>
        <w:tc>
          <w:tcPr>
            <w:tcW w:w="96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8.28</w:t>
            </w:r>
          </w:p>
        </w:tc>
        <w:tc>
          <w:tcPr>
            <w:tcW w:w="76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3.63</w:t>
            </w:r>
          </w:p>
        </w:tc>
        <w:tc>
          <w:tcPr>
            <w:tcW w:w="556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49.68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56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CCC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Tolikara</w:t>
            </w:r>
          </w:p>
        </w:tc>
        <w:tc>
          <w:tcPr>
            <w:tcW w:w="734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CCC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2020</w:t>
            </w:r>
          </w:p>
        </w:tc>
        <w:tc>
          <w:tcPr>
            <w:tcW w:w="627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CCC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65.71</w:t>
            </w:r>
          </w:p>
        </w:tc>
        <w:tc>
          <w:tcPr>
            <w:tcW w:w="96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CCC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8.60</w:t>
            </w:r>
          </w:p>
        </w:tc>
        <w:tc>
          <w:tcPr>
            <w:tcW w:w="76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CCC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3.64</w:t>
            </w:r>
          </w:p>
        </w:tc>
        <w:tc>
          <w:tcPr>
            <w:tcW w:w="556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CCC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49.50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56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Tolikara</w:t>
            </w:r>
          </w:p>
        </w:tc>
        <w:tc>
          <w:tcPr>
            <w:tcW w:w="734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</w:t>
            </w:r>
          </w:p>
        </w:tc>
        <w:tc>
          <w:tcPr>
            <w:tcW w:w="627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65.83</w:t>
            </w:r>
          </w:p>
        </w:tc>
        <w:tc>
          <w:tcPr>
            <w:tcW w:w="96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8.61</w:t>
            </w:r>
          </w:p>
        </w:tc>
        <w:tc>
          <w:tcPr>
            <w:tcW w:w="76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3.65</w:t>
            </w:r>
          </w:p>
        </w:tc>
        <w:tc>
          <w:tcPr>
            <w:tcW w:w="556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49.60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56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CCC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Tolikara</w:t>
            </w:r>
          </w:p>
        </w:tc>
        <w:tc>
          <w:tcPr>
            <w:tcW w:w="734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CCC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</w:t>
            </w:r>
          </w:p>
        </w:tc>
        <w:tc>
          <w:tcPr>
            <w:tcW w:w="627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CCC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66.08</w:t>
            </w:r>
          </w:p>
        </w:tc>
        <w:tc>
          <w:tcPr>
            <w:tcW w:w="96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CCC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8.83</w:t>
            </w:r>
          </w:p>
        </w:tc>
        <w:tc>
          <w:tcPr>
            <w:tcW w:w="76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CCC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3.67</w:t>
            </w:r>
          </w:p>
        </w:tc>
        <w:tc>
          <w:tcPr>
            <w:tcW w:w="556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CCC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50.51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56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Tolikara</w:t>
            </w:r>
          </w:p>
        </w:tc>
        <w:tc>
          <w:tcPr>
            <w:tcW w:w="734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</w:t>
            </w:r>
          </w:p>
        </w:tc>
        <w:tc>
          <w:tcPr>
            <w:tcW w:w="627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66.33</w:t>
            </w:r>
          </w:p>
        </w:tc>
        <w:tc>
          <w:tcPr>
            <w:tcW w:w="96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9.02</w:t>
            </w:r>
          </w:p>
        </w:tc>
        <w:tc>
          <w:tcPr>
            <w:tcW w:w="76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3.68</w:t>
            </w:r>
          </w:p>
        </w:tc>
        <w:tc>
          <w:tcPr>
            <w:tcW w:w="556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51.48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56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CCC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Sarmi</w:t>
            </w:r>
          </w:p>
        </w:tc>
        <w:tc>
          <w:tcPr>
            <w:tcW w:w="734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CCC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2018</w:t>
            </w:r>
          </w:p>
        </w:tc>
        <w:tc>
          <w:tcPr>
            <w:tcW w:w="627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CCC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66.00</w:t>
            </w:r>
          </w:p>
        </w:tc>
        <w:tc>
          <w:tcPr>
            <w:tcW w:w="96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CCC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11.55</w:t>
            </w:r>
          </w:p>
        </w:tc>
        <w:tc>
          <w:tcPr>
            <w:tcW w:w="76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CCC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8.52</w:t>
            </w:r>
          </w:p>
        </w:tc>
        <w:tc>
          <w:tcPr>
            <w:tcW w:w="556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CCC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63.00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56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Sarmi</w:t>
            </w:r>
          </w:p>
        </w:tc>
        <w:tc>
          <w:tcPr>
            <w:tcW w:w="734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2019</w:t>
            </w:r>
          </w:p>
        </w:tc>
        <w:tc>
          <w:tcPr>
            <w:tcW w:w="627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66.26</w:t>
            </w:r>
          </w:p>
        </w:tc>
        <w:tc>
          <w:tcPr>
            <w:tcW w:w="96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11.81</w:t>
            </w:r>
          </w:p>
        </w:tc>
        <w:tc>
          <w:tcPr>
            <w:tcW w:w="76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8.53</w:t>
            </w:r>
          </w:p>
        </w:tc>
        <w:tc>
          <w:tcPr>
            <w:tcW w:w="556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63.45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56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CCC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Sarmi</w:t>
            </w:r>
          </w:p>
        </w:tc>
        <w:tc>
          <w:tcPr>
            <w:tcW w:w="734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CCC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2020</w:t>
            </w:r>
          </w:p>
        </w:tc>
        <w:tc>
          <w:tcPr>
            <w:tcW w:w="627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CCC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66.36</w:t>
            </w:r>
          </w:p>
        </w:tc>
        <w:tc>
          <w:tcPr>
            <w:tcW w:w="96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CCC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12.05</w:t>
            </w:r>
          </w:p>
        </w:tc>
        <w:tc>
          <w:tcPr>
            <w:tcW w:w="76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CCC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8.82</w:t>
            </w:r>
          </w:p>
        </w:tc>
        <w:tc>
          <w:tcPr>
            <w:tcW w:w="556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CCC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63.63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56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Sarmi</w:t>
            </w:r>
          </w:p>
        </w:tc>
        <w:tc>
          <w:tcPr>
            <w:tcW w:w="734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</w:t>
            </w:r>
          </w:p>
        </w:tc>
        <w:tc>
          <w:tcPr>
            <w:tcW w:w="627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66.64</w:t>
            </w:r>
          </w:p>
        </w:tc>
        <w:tc>
          <w:tcPr>
            <w:tcW w:w="96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12.29</w:t>
            </w:r>
          </w:p>
        </w:tc>
        <w:tc>
          <w:tcPr>
            <w:tcW w:w="76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8.83</w:t>
            </w:r>
          </w:p>
        </w:tc>
        <w:tc>
          <w:tcPr>
            <w:tcW w:w="556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63.94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56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CCC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Sarmi</w:t>
            </w:r>
          </w:p>
        </w:tc>
        <w:tc>
          <w:tcPr>
            <w:tcW w:w="734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CCC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</w:t>
            </w:r>
          </w:p>
        </w:tc>
        <w:tc>
          <w:tcPr>
            <w:tcW w:w="627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CCC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66.74</w:t>
            </w:r>
          </w:p>
        </w:tc>
        <w:tc>
          <w:tcPr>
            <w:tcW w:w="96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CCC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12.32</w:t>
            </w:r>
          </w:p>
        </w:tc>
        <w:tc>
          <w:tcPr>
            <w:tcW w:w="76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CCC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9.15</w:t>
            </w:r>
          </w:p>
        </w:tc>
        <w:tc>
          <w:tcPr>
            <w:tcW w:w="556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CCC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64.86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56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Sarmi</w:t>
            </w:r>
          </w:p>
        </w:tc>
        <w:tc>
          <w:tcPr>
            <w:tcW w:w="734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</w:t>
            </w:r>
          </w:p>
        </w:tc>
        <w:tc>
          <w:tcPr>
            <w:tcW w:w="627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66.07</w:t>
            </w:r>
          </w:p>
        </w:tc>
        <w:tc>
          <w:tcPr>
            <w:tcW w:w="96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12.33</w:t>
            </w:r>
          </w:p>
        </w:tc>
        <w:tc>
          <w:tcPr>
            <w:tcW w:w="76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9.36</w:t>
            </w:r>
          </w:p>
        </w:tc>
        <w:tc>
          <w:tcPr>
            <w:tcW w:w="556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65.80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56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CCC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Keerom</w:t>
            </w:r>
          </w:p>
        </w:tc>
        <w:tc>
          <w:tcPr>
            <w:tcW w:w="734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CCC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2018</w:t>
            </w:r>
          </w:p>
        </w:tc>
        <w:tc>
          <w:tcPr>
            <w:tcW w:w="627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CCC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66.35</w:t>
            </w:r>
          </w:p>
        </w:tc>
        <w:tc>
          <w:tcPr>
            <w:tcW w:w="96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CCC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12.14</w:t>
            </w:r>
          </w:p>
        </w:tc>
        <w:tc>
          <w:tcPr>
            <w:tcW w:w="76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CCC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7.83</w:t>
            </w:r>
          </w:p>
        </w:tc>
        <w:tc>
          <w:tcPr>
            <w:tcW w:w="556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CCC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65.75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56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Keerom</w:t>
            </w:r>
          </w:p>
        </w:tc>
        <w:tc>
          <w:tcPr>
            <w:tcW w:w="734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2019</w:t>
            </w:r>
          </w:p>
        </w:tc>
        <w:tc>
          <w:tcPr>
            <w:tcW w:w="627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66.60</w:t>
            </w:r>
          </w:p>
        </w:tc>
        <w:tc>
          <w:tcPr>
            <w:tcW w:w="96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12.41</w:t>
            </w:r>
          </w:p>
        </w:tc>
        <w:tc>
          <w:tcPr>
            <w:tcW w:w="76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8.00</w:t>
            </w:r>
          </w:p>
        </w:tc>
        <w:tc>
          <w:tcPr>
            <w:tcW w:w="556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66.59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56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CCC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Keerom</w:t>
            </w:r>
          </w:p>
        </w:tc>
        <w:tc>
          <w:tcPr>
            <w:tcW w:w="734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CCC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2020</w:t>
            </w:r>
          </w:p>
        </w:tc>
        <w:tc>
          <w:tcPr>
            <w:tcW w:w="627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CCC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66.69</w:t>
            </w:r>
          </w:p>
        </w:tc>
        <w:tc>
          <w:tcPr>
            <w:tcW w:w="96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CCC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12.42</w:t>
            </w:r>
          </w:p>
        </w:tc>
        <w:tc>
          <w:tcPr>
            <w:tcW w:w="76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CCC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8.01</w:t>
            </w:r>
          </w:p>
        </w:tc>
        <w:tc>
          <w:tcPr>
            <w:tcW w:w="556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CCC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66.40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56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Keerom</w:t>
            </w:r>
          </w:p>
        </w:tc>
        <w:tc>
          <w:tcPr>
            <w:tcW w:w="734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</w:t>
            </w:r>
          </w:p>
        </w:tc>
        <w:tc>
          <w:tcPr>
            <w:tcW w:w="627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66.78</w:t>
            </w:r>
          </w:p>
        </w:tc>
        <w:tc>
          <w:tcPr>
            <w:tcW w:w="96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12.43</w:t>
            </w:r>
          </w:p>
        </w:tc>
        <w:tc>
          <w:tcPr>
            <w:tcW w:w="76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8.02</w:t>
            </w:r>
          </w:p>
        </w:tc>
        <w:tc>
          <w:tcPr>
            <w:tcW w:w="556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66.49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56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CCC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Keerom</w:t>
            </w:r>
          </w:p>
        </w:tc>
        <w:tc>
          <w:tcPr>
            <w:tcW w:w="734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CCC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</w:t>
            </w:r>
          </w:p>
        </w:tc>
        <w:tc>
          <w:tcPr>
            <w:tcW w:w="627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CCC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67.04</w:t>
            </w:r>
          </w:p>
        </w:tc>
        <w:tc>
          <w:tcPr>
            <w:tcW w:w="96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CCC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12.45</w:t>
            </w:r>
          </w:p>
        </w:tc>
        <w:tc>
          <w:tcPr>
            <w:tcW w:w="76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CCC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8.31</w:t>
            </w:r>
          </w:p>
        </w:tc>
        <w:tc>
          <w:tcPr>
            <w:tcW w:w="556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CCC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67.24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56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Keerom</w:t>
            </w:r>
          </w:p>
        </w:tc>
        <w:tc>
          <w:tcPr>
            <w:tcW w:w="734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</w:t>
            </w:r>
          </w:p>
        </w:tc>
        <w:tc>
          <w:tcPr>
            <w:tcW w:w="627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67.24</w:t>
            </w:r>
          </w:p>
        </w:tc>
        <w:tc>
          <w:tcPr>
            <w:tcW w:w="96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12.46</w:t>
            </w:r>
          </w:p>
        </w:tc>
        <w:tc>
          <w:tcPr>
            <w:tcW w:w="76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8.57</w:t>
            </w:r>
          </w:p>
        </w:tc>
        <w:tc>
          <w:tcPr>
            <w:tcW w:w="556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68.08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56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CCC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Waropen</w:t>
            </w:r>
          </w:p>
        </w:tc>
        <w:tc>
          <w:tcPr>
            <w:tcW w:w="734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CCC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2018</w:t>
            </w:r>
          </w:p>
        </w:tc>
        <w:tc>
          <w:tcPr>
            <w:tcW w:w="627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CCC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65.99</w:t>
            </w:r>
          </w:p>
        </w:tc>
        <w:tc>
          <w:tcPr>
            <w:tcW w:w="96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CCC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12.77</w:t>
            </w:r>
          </w:p>
        </w:tc>
        <w:tc>
          <w:tcPr>
            <w:tcW w:w="76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CCC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8.87</w:t>
            </w:r>
          </w:p>
        </w:tc>
        <w:tc>
          <w:tcPr>
            <w:tcW w:w="556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CCC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64.80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56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Waropen</w:t>
            </w:r>
          </w:p>
        </w:tc>
        <w:tc>
          <w:tcPr>
            <w:tcW w:w="734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2019</w:t>
            </w:r>
          </w:p>
        </w:tc>
        <w:tc>
          <w:tcPr>
            <w:tcW w:w="627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66.24</w:t>
            </w:r>
          </w:p>
        </w:tc>
        <w:tc>
          <w:tcPr>
            <w:tcW w:w="96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12.78</w:t>
            </w:r>
          </w:p>
        </w:tc>
        <w:tc>
          <w:tcPr>
            <w:tcW w:w="76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9.18</w:t>
            </w:r>
          </w:p>
        </w:tc>
        <w:tc>
          <w:tcPr>
            <w:tcW w:w="556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65.34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56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CCC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Waropen</w:t>
            </w:r>
          </w:p>
        </w:tc>
        <w:tc>
          <w:tcPr>
            <w:tcW w:w="734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CCC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2020</w:t>
            </w:r>
          </w:p>
        </w:tc>
        <w:tc>
          <w:tcPr>
            <w:tcW w:w="627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CCC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66.33</w:t>
            </w:r>
          </w:p>
        </w:tc>
        <w:tc>
          <w:tcPr>
            <w:tcW w:w="96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CCC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12.79</w:t>
            </w:r>
          </w:p>
        </w:tc>
        <w:tc>
          <w:tcPr>
            <w:tcW w:w="76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CCC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9.20</w:t>
            </w:r>
          </w:p>
        </w:tc>
        <w:tc>
          <w:tcPr>
            <w:tcW w:w="556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CCC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64.94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56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Waropen</w:t>
            </w:r>
          </w:p>
        </w:tc>
        <w:tc>
          <w:tcPr>
            <w:tcW w:w="734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</w:t>
            </w:r>
          </w:p>
        </w:tc>
        <w:tc>
          <w:tcPr>
            <w:tcW w:w="627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66.42</w:t>
            </w:r>
          </w:p>
        </w:tc>
        <w:tc>
          <w:tcPr>
            <w:tcW w:w="96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12.80</w:t>
            </w:r>
          </w:p>
        </w:tc>
        <w:tc>
          <w:tcPr>
            <w:tcW w:w="76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9.21</w:t>
            </w:r>
          </w:p>
        </w:tc>
        <w:tc>
          <w:tcPr>
            <w:tcW w:w="556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65.10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56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CCC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Waropen</w:t>
            </w:r>
          </w:p>
        </w:tc>
        <w:tc>
          <w:tcPr>
            <w:tcW w:w="734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CCC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</w:t>
            </w:r>
          </w:p>
        </w:tc>
        <w:tc>
          <w:tcPr>
            <w:tcW w:w="627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CCC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66.68</w:t>
            </w:r>
          </w:p>
        </w:tc>
        <w:tc>
          <w:tcPr>
            <w:tcW w:w="96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CCC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12.83</w:t>
            </w:r>
          </w:p>
        </w:tc>
        <w:tc>
          <w:tcPr>
            <w:tcW w:w="76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CCC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9.40</w:t>
            </w:r>
          </w:p>
        </w:tc>
        <w:tc>
          <w:tcPr>
            <w:tcW w:w="556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CCC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65.67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56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Waropen</w:t>
            </w:r>
          </w:p>
        </w:tc>
        <w:tc>
          <w:tcPr>
            <w:tcW w:w="734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</w:t>
            </w:r>
          </w:p>
        </w:tc>
        <w:tc>
          <w:tcPr>
            <w:tcW w:w="627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66.92</w:t>
            </w:r>
          </w:p>
        </w:tc>
        <w:tc>
          <w:tcPr>
            <w:tcW w:w="96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12.84</w:t>
            </w:r>
          </w:p>
        </w:tc>
        <w:tc>
          <w:tcPr>
            <w:tcW w:w="76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9.41</w:t>
            </w:r>
          </w:p>
        </w:tc>
        <w:tc>
          <w:tcPr>
            <w:tcW w:w="556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66.46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56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CCC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Supiori</w:t>
            </w:r>
          </w:p>
        </w:tc>
        <w:tc>
          <w:tcPr>
            <w:tcW w:w="734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CCC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2018</w:t>
            </w:r>
          </w:p>
        </w:tc>
        <w:tc>
          <w:tcPr>
            <w:tcW w:w="627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CCC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65.53</w:t>
            </w:r>
          </w:p>
        </w:tc>
        <w:tc>
          <w:tcPr>
            <w:tcW w:w="96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CCC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12.72</w:t>
            </w:r>
          </w:p>
        </w:tc>
        <w:tc>
          <w:tcPr>
            <w:tcW w:w="76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CCC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8.39</w:t>
            </w:r>
          </w:p>
        </w:tc>
        <w:tc>
          <w:tcPr>
            <w:tcW w:w="556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CCC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61.84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56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Supiori</w:t>
            </w:r>
          </w:p>
        </w:tc>
        <w:tc>
          <w:tcPr>
            <w:tcW w:w="734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2019</w:t>
            </w:r>
          </w:p>
        </w:tc>
        <w:tc>
          <w:tcPr>
            <w:tcW w:w="627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65.81</w:t>
            </w:r>
          </w:p>
        </w:tc>
        <w:tc>
          <w:tcPr>
            <w:tcW w:w="96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12.73</w:t>
            </w:r>
          </w:p>
        </w:tc>
        <w:tc>
          <w:tcPr>
            <w:tcW w:w="76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8.60</w:t>
            </w:r>
          </w:p>
        </w:tc>
        <w:tc>
          <w:tcPr>
            <w:tcW w:w="556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62.30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56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CCC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Supiori</w:t>
            </w:r>
          </w:p>
        </w:tc>
        <w:tc>
          <w:tcPr>
            <w:tcW w:w="734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CCC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2020</w:t>
            </w:r>
          </w:p>
        </w:tc>
        <w:tc>
          <w:tcPr>
            <w:tcW w:w="627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CCC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65.94</w:t>
            </w:r>
          </w:p>
        </w:tc>
        <w:tc>
          <w:tcPr>
            <w:tcW w:w="96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CCC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12.74</w:t>
            </w:r>
          </w:p>
        </w:tc>
        <w:tc>
          <w:tcPr>
            <w:tcW w:w="76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CCC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8.81</w:t>
            </w:r>
          </w:p>
        </w:tc>
        <w:tc>
          <w:tcPr>
            <w:tcW w:w="556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CCC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62.30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56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Supiori</w:t>
            </w:r>
          </w:p>
        </w:tc>
        <w:tc>
          <w:tcPr>
            <w:tcW w:w="734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</w:t>
            </w:r>
          </w:p>
        </w:tc>
        <w:tc>
          <w:tcPr>
            <w:tcW w:w="627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66.06</w:t>
            </w:r>
          </w:p>
        </w:tc>
        <w:tc>
          <w:tcPr>
            <w:tcW w:w="96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13.00</w:t>
            </w:r>
          </w:p>
        </w:tc>
        <w:tc>
          <w:tcPr>
            <w:tcW w:w="76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8.87</w:t>
            </w:r>
          </w:p>
        </w:tc>
        <w:tc>
          <w:tcPr>
            <w:tcW w:w="556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62.72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56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CCC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Supiori</w:t>
            </w:r>
          </w:p>
        </w:tc>
        <w:tc>
          <w:tcPr>
            <w:tcW w:w="734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CCC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</w:t>
            </w:r>
          </w:p>
        </w:tc>
        <w:tc>
          <w:tcPr>
            <w:tcW w:w="627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CCC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66.36</w:t>
            </w:r>
          </w:p>
        </w:tc>
        <w:tc>
          <w:tcPr>
            <w:tcW w:w="96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CCC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13.18</w:t>
            </w:r>
          </w:p>
        </w:tc>
        <w:tc>
          <w:tcPr>
            <w:tcW w:w="76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CCC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9.09</w:t>
            </w:r>
          </w:p>
        </w:tc>
        <w:tc>
          <w:tcPr>
            <w:tcW w:w="556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CCC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63.65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56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Supiori</w:t>
            </w:r>
          </w:p>
        </w:tc>
        <w:tc>
          <w:tcPr>
            <w:tcW w:w="734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</w:t>
            </w:r>
          </w:p>
        </w:tc>
        <w:tc>
          <w:tcPr>
            <w:tcW w:w="627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66.66</w:t>
            </w:r>
          </w:p>
        </w:tc>
        <w:tc>
          <w:tcPr>
            <w:tcW w:w="96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13.19</w:t>
            </w:r>
          </w:p>
        </w:tc>
        <w:tc>
          <w:tcPr>
            <w:tcW w:w="76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9.20</w:t>
            </w:r>
          </w:p>
        </w:tc>
        <w:tc>
          <w:tcPr>
            <w:tcW w:w="556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64.61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56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CCC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Mamberamo Raya</w:t>
            </w:r>
          </w:p>
        </w:tc>
        <w:tc>
          <w:tcPr>
            <w:tcW w:w="734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CCC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2018</w:t>
            </w:r>
          </w:p>
        </w:tc>
        <w:tc>
          <w:tcPr>
            <w:tcW w:w="627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CCC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57.18</w:t>
            </w:r>
          </w:p>
        </w:tc>
        <w:tc>
          <w:tcPr>
            <w:tcW w:w="96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CCC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11.30</w:t>
            </w:r>
          </w:p>
        </w:tc>
        <w:tc>
          <w:tcPr>
            <w:tcW w:w="76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CCC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5.46</w:t>
            </w:r>
          </w:p>
        </w:tc>
        <w:tc>
          <w:tcPr>
            <w:tcW w:w="556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CCC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51.24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56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Mamberamo Raya</w:t>
            </w:r>
          </w:p>
        </w:tc>
        <w:tc>
          <w:tcPr>
            <w:tcW w:w="734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2019</w:t>
            </w:r>
          </w:p>
        </w:tc>
        <w:tc>
          <w:tcPr>
            <w:tcW w:w="627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57.55</w:t>
            </w:r>
          </w:p>
        </w:tc>
        <w:tc>
          <w:tcPr>
            <w:tcW w:w="96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11.78</w:t>
            </w:r>
          </w:p>
        </w:tc>
        <w:tc>
          <w:tcPr>
            <w:tcW w:w="76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5.65</w:t>
            </w:r>
          </w:p>
        </w:tc>
        <w:tc>
          <w:tcPr>
            <w:tcW w:w="556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52.20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56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CCC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Mamberamo Raya</w:t>
            </w:r>
          </w:p>
        </w:tc>
        <w:tc>
          <w:tcPr>
            <w:tcW w:w="734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CCC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2020</w:t>
            </w:r>
          </w:p>
        </w:tc>
        <w:tc>
          <w:tcPr>
            <w:tcW w:w="627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CCC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57.77</w:t>
            </w:r>
          </w:p>
        </w:tc>
        <w:tc>
          <w:tcPr>
            <w:tcW w:w="96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CCC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11.79</w:t>
            </w:r>
          </w:p>
        </w:tc>
        <w:tc>
          <w:tcPr>
            <w:tcW w:w="76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CCC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5.66</w:t>
            </w:r>
          </w:p>
        </w:tc>
        <w:tc>
          <w:tcPr>
            <w:tcW w:w="556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CCC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51.78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56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Mamberamo Raya</w:t>
            </w:r>
          </w:p>
        </w:tc>
        <w:tc>
          <w:tcPr>
            <w:tcW w:w="734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</w:t>
            </w:r>
          </w:p>
        </w:tc>
        <w:tc>
          <w:tcPr>
            <w:tcW w:w="627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58.00</w:t>
            </w:r>
          </w:p>
        </w:tc>
        <w:tc>
          <w:tcPr>
            <w:tcW w:w="96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11.80</w:t>
            </w:r>
          </w:p>
        </w:tc>
        <w:tc>
          <w:tcPr>
            <w:tcW w:w="76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5.87</w:t>
            </w:r>
          </w:p>
        </w:tc>
        <w:tc>
          <w:tcPr>
            <w:tcW w:w="556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52.18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56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CCC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Mamberamo Raya</w:t>
            </w:r>
          </w:p>
        </w:tc>
        <w:tc>
          <w:tcPr>
            <w:tcW w:w="734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CCC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</w:t>
            </w:r>
          </w:p>
        </w:tc>
        <w:tc>
          <w:tcPr>
            <w:tcW w:w="627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CCC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58.29</w:t>
            </w:r>
          </w:p>
        </w:tc>
        <w:tc>
          <w:tcPr>
            <w:tcW w:w="96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CCC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11.82</w:t>
            </w:r>
          </w:p>
        </w:tc>
        <w:tc>
          <w:tcPr>
            <w:tcW w:w="76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CCC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6.12</w:t>
            </w:r>
          </w:p>
        </w:tc>
        <w:tc>
          <w:tcPr>
            <w:tcW w:w="556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CCC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53.10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56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Mamberamo Raya</w:t>
            </w:r>
          </w:p>
        </w:tc>
        <w:tc>
          <w:tcPr>
            <w:tcW w:w="734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</w:t>
            </w:r>
          </w:p>
        </w:tc>
        <w:tc>
          <w:tcPr>
            <w:tcW w:w="627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58.54</w:t>
            </w:r>
          </w:p>
        </w:tc>
        <w:tc>
          <w:tcPr>
            <w:tcW w:w="96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11.83</w:t>
            </w:r>
          </w:p>
        </w:tc>
        <w:tc>
          <w:tcPr>
            <w:tcW w:w="76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6.28</w:t>
            </w:r>
          </w:p>
        </w:tc>
        <w:tc>
          <w:tcPr>
            <w:tcW w:w="556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54.08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56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CCC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Nduga</w:t>
            </w:r>
          </w:p>
        </w:tc>
        <w:tc>
          <w:tcPr>
            <w:tcW w:w="734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CCC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2018</w:t>
            </w:r>
          </w:p>
        </w:tc>
        <w:tc>
          <w:tcPr>
            <w:tcW w:w="627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CCC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54.82</w:t>
            </w:r>
          </w:p>
        </w:tc>
        <w:tc>
          <w:tcPr>
            <w:tcW w:w="96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CCC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2.95</w:t>
            </w:r>
          </w:p>
        </w:tc>
        <w:tc>
          <w:tcPr>
            <w:tcW w:w="76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CCC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0.85</w:t>
            </w:r>
          </w:p>
        </w:tc>
        <w:tc>
          <w:tcPr>
            <w:tcW w:w="556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CCC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29.42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56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Nduga</w:t>
            </w:r>
          </w:p>
        </w:tc>
        <w:tc>
          <w:tcPr>
            <w:tcW w:w="734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2019</w:t>
            </w:r>
          </w:p>
        </w:tc>
        <w:tc>
          <w:tcPr>
            <w:tcW w:w="627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55.12</w:t>
            </w:r>
          </w:p>
        </w:tc>
        <w:tc>
          <w:tcPr>
            <w:tcW w:w="96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3.29</w:t>
            </w:r>
          </w:p>
        </w:tc>
        <w:tc>
          <w:tcPr>
            <w:tcW w:w="76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0.97</w:t>
            </w:r>
          </w:p>
        </w:tc>
        <w:tc>
          <w:tcPr>
            <w:tcW w:w="556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30.75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56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CCC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Nduga</w:t>
            </w:r>
          </w:p>
        </w:tc>
        <w:tc>
          <w:tcPr>
            <w:tcW w:w="734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CCC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2020</w:t>
            </w:r>
          </w:p>
        </w:tc>
        <w:tc>
          <w:tcPr>
            <w:tcW w:w="627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CCC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55.27</w:t>
            </w:r>
          </w:p>
        </w:tc>
        <w:tc>
          <w:tcPr>
            <w:tcW w:w="96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CCC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3.61</w:t>
            </w:r>
          </w:p>
        </w:tc>
        <w:tc>
          <w:tcPr>
            <w:tcW w:w="76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CCC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1.13</w:t>
            </w:r>
          </w:p>
        </w:tc>
        <w:tc>
          <w:tcPr>
            <w:tcW w:w="556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CCC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31.55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56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Nduga</w:t>
            </w:r>
          </w:p>
        </w:tc>
        <w:tc>
          <w:tcPr>
            <w:tcW w:w="734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</w:t>
            </w:r>
          </w:p>
        </w:tc>
        <w:tc>
          <w:tcPr>
            <w:tcW w:w="627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55.43</w:t>
            </w:r>
          </w:p>
        </w:tc>
        <w:tc>
          <w:tcPr>
            <w:tcW w:w="96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3.87</w:t>
            </w:r>
          </w:p>
        </w:tc>
        <w:tc>
          <w:tcPr>
            <w:tcW w:w="76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1.42</w:t>
            </w:r>
          </w:p>
        </w:tc>
        <w:tc>
          <w:tcPr>
            <w:tcW w:w="556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32.84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56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CCC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Nduga</w:t>
            </w:r>
          </w:p>
        </w:tc>
        <w:tc>
          <w:tcPr>
            <w:tcW w:w="734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CCC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</w:t>
            </w:r>
          </w:p>
        </w:tc>
        <w:tc>
          <w:tcPr>
            <w:tcW w:w="627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CCC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55.70</w:t>
            </w:r>
          </w:p>
        </w:tc>
        <w:tc>
          <w:tcPr>
            <w:tcW w:w="96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CCC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4.07</w:t>
            </w:r>
          </w:p>
        </w:tc>
        <w:tc>
          <w:tcPr>
            <w:tcW w:w="76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CCC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1.58</w:t>
            </w:r>
          </w:p>
        </w:tc>
        <w:tc>
          <w:tcPr>
            <w:tcW w:w="556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CCC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34.10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56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Nduga</w:t>
            </w:r>
          </w:p>
        </w:tc>
        <w:tc>
          <w:tcPr>
            <w:tcW w:w="734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</w:t>
            </w:r>
          </w:p>
        </w:tc>
        <w:tc>
          <w:tcPr>
            <w:tcW w:w="627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55.72</w:t>
            </w:r>
          </w:p>
        </w:tc>
        <w:tc>
          <w:tcPr>
            <w:tcW w:w="96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4.33</w:t>
            </w:r>
          </w:p>
        </w:tc>
        <w:tc>
          <w:tcPr>
            <w:tcW w:w="76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1.71</w:t>
            </w:r>
          </w:p>
        </w:tc>
        <w:tc>
          <w:tcPr>
            <w:tcW w:w="556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35.19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56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CCC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Lanny Jaya</w:t>
            </w:r>
          </w:p>
        </w:tc>
        <w:tc>
          <w:tcPr>
            <w:tcW w:w="734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CCC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2018</w:t>
            </w:r>
          </w:p>
        </w:tc>
        <w:tc>
          <w:tcPr>
            <w:tcW w:w="627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CCC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65.79</w:t>
            </w:r>
          </w:p>
        </w:tc>
        <w:tc>
          <w:tcPr>
            <w:tcW w:w="96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CCC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8.01</w:t>
            </w:r>
          </w:p>
        </w:tc>
        <w:tc>
          <w:tcPr>
            <w:tcW w:w="76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CCC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3.18</w:t>
            </w:r>
          </w:p>
        </w:tc>
        <w:tc>
          <w:tcPr>
            <w:tcW w:w="556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CCC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47.34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56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Lanny Jaya</w:t>
            </w:r>
          </w:p>
        </w:tc>
        <w:tc>
          <w:tcPr>
            <w:tcW w:w="734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2019</w:t>
            </w:r>
          </w:p>
        </w:tc>
        <w:tc>
          <w:tcPr>
            <w:tcW w:w="627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66.00</w:t>
            </w:r>
          </w:p>
        </w:tc>
        <w:tc>
          <w:tcPr>
            <w:tcW w:w="96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8.35</w:t>
            </w:r>
          </w:p>
        </w:tc>
        <w:tc>
          <w:tcPr>
            <w:tcW w:w="76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3.19</w:t>
            </w:r>
          </w:p>
        </w:tc>
        <w:tc>
          <w:tcPr>
            <w:tcW w:w="556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48.00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56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CCC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Lanny Jaya</w:t>
            </w:r>
          </w:p>
        </w:tc>
        <w:tc>
          <w:tcPr>
            <w:tcW w:w="734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CCC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2020</w:t>
            </w:r>
          </w:p>
        </w:tc>
        <w:tc>
          <w:tcPr>
            <w:tcW w:w="627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CCC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66.06</w:t>
            </w:r>
          </w:p>
        </w:tc>
        <w:tc>
          <w:tcPr>
            <w:tcW w:w="96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CCC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8.62</w:t>
            </w:r>
          </w:p>
        </w:tc>
        <w:tc>
          <w:tcPr>
            <w:tcW w:w="76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CCC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3.20</w:t>
            </w:r>
          </w:p>
        </w:tc>
        <w:tc>
          <w:tcPr>
            <w:tcW w:w="556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CCC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47.86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56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Lanny Jaya</w:t>
            </w:r>
          </w:p>
        </w:tc>
        <w:tc>
          <w:tcPr>
            <w:tcW w:w="734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</w:t>
            </w:r>
          </w:p>
        </w:tc>
        <w:tc>
          <w:tcPr>
            <w:tcW w:w="627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66.11</w:t>
            </w:r>
          </w:p>
        </w:tc>
        <w:tc>
          <w:tcPr>
            <w:tcW w:w="96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8.89</w:t>
            </w:r>
          </w:p>
        </w:tc>
        <w:tc>
          <w:tcPr>
            <w:tcW w:w="76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3.43</w:t>
            </w:r>
          </w:p>
        </w:tc>
        <w:tc>
          <w:tcPr>
            <w:tcW w:w="556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48.68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56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CCC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Lanny Jaya</w:t>
            </w:r>
          </w:p>
        </w:tc>
        <w:tc>
          <w:tcPr>
            <w:tcW w:w="734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CCC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</w:t>
            </w:r>
          </w:p>
        </w:tc>
        <w:tc>
          <w:tcPr>
            <w:tcW w:w="627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CCC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66.31</w:t>
            </w:r>
          </w:p>
        </w:tc>
        <w:tc>
          <w:tcPr>
            <w:tcW w:w="96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CCC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9.07</w:t>
            </w:r>
          </w:p>
        </w:tc>
        <w:tc>
          <w:tcPr>
            <w:tcW w:w="76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CCC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3.59</w:t>
            </w:r>
          </w:p>
        </w:tc>
        <w:tc>
          <w:tcPr>
            <w:tcW w:w="556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CCC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49.62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56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Lanny Jaya</w:t>
            </w:r>
          </w:p>
        </w:tc>
        <w:tc>
          <w:tcPr>
            <w:tcW w:w="734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</w:t>
            </w:r>
          </w:p>
        </w:tc>
        <w:tc>
          <w:tcPr>
            <w:tcW w:w="627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66.51</w:t>
            </w:r>
          </w:p>
        </w:tc>
        <w:tc>
          <w:tcPr>
            <w:tcW w:w="96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9.27</w:t>
            </w:r>
          </w:p>
        </w:tc>
        <w:tc>
          <w:tcPr>
            <w:tcW w:w="76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3.71</w:t>
            </w:r>
          </w:p>
        </w:tc>
        <w:tc>
          <w:tcPr>
            <w:tcW w:w="556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50.56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56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CCC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Mamberamo Tengah</w:t>
            </w:r>
          </w:p>
        </w:tc>
        <w:tc>
          <w:tcPr>
            <w:tcW w:w="734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CCC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2018</w:t>
            </w:r>
          </w:p>
        </w:tc>
        <w:tc>
          <w:tcPr>
            <w:tcW w:w="627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CCC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63.14</w:t>
            </w:r>
          </w:p>
        </w:tc>
        <w:tc>
          <w:tcPr>
            <w:tcW w:w="96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CCC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8.33</w:t>
            </w:r>
          </w:p>
        </w:tc>
        <w:tc>
          <w:tcPr>
            <w:tcW w:w="76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CCC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2.78</w:t>
            </w:r>
          </w:p>
        </w:tc>
        <w:tc>
          <w:tcPr>
            <w:tcW w:w="556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CCC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46.41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56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Mamberamo Tengah</w:t>
            </w:r>
          </w:p>
        </w:tc>
        <w:tc>
          <w:tcPr>
            <w:tcW w:w="734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2019</w:t>
            </w:r>
          </w:p>
        </w:tc>
        <w:tc>
          <w:tcPr>
            <w:tcW w:w="627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63.44</w:t>
            </w:r>
          </w:p>
        </w:tc>
        <w:tc>
          <w:tcPr>
            <w:tcW w:w="96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8.63</w:t>
            </w:r>
          </w:p>
        </w:tc>
        <w:tc>
          <w:tcPr>
            <w:tcW w:w="76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2.90</w:t>
            </w:r>
          </w:p>
        </w:tc>
        <w:tc>
          <w:tcPr>
            <w:tcW w:w="556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47.23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56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CCC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Mamberamo Tengah</w:t>
            </w:r>
          </w:p>
        </w:tc>
        <w:tc>
          <w:tcPr>
            <w:tcW w:w="734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CCC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2020</w:t>
            </w:r>
          </w:p>
        </w:tc>
        <w:tc>
          <w:tcPr>
            <w:tcW w:w="627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CCC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63.59</w:t>
            </w:r>
          </w:p>
        </w:tc>
        <w:tc>
          <w:tcPr>
            <w:tcW w:w="96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CCC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8.93</w:t>
            </w:r>
          </w:p>
        </w:tc>
        <w:tc>
          <w:tcPr>
            <w:tcW w:w="76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CCC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3.15</w:t>
            </w:r>
          </w:p>
        </w:tc>
        <w:tc>
          <w:tcPr>
            <w:tcW w:w="556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CCC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47.57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56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Mamberamo Tengah</w:t>
            </w:r>
          </w:p>
        </w:tc>
        <w:tc>
          <w:tcPr>
            <w:tcW w:w="734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</w:t>
            </w:r>
          </w:p>
        </w:tc>
        <w:tc>
          <w:tcPr>
            <w:tcW w:w="627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63.75</w:t>
            </w:r>
          </w:p>
        </w:tc>
        <w:tc>
          <w:tcPr>
            <w:tcW w:w="96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9.22</w:t>
            </w:r>
          </w:p>
        </w:tc>
        <w:tc>
          <w:tcPr>
            <w:tcW w:w="76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3.33</w:t>
            </w:r>
          </w:p>
        </w:tc>
        <w:tc>
          <w:tcPr>
            <w:tcW w:w="556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48.32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56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CCC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Mamberamo Tengah</w:t>
            </w:r>
          </w:p>
        </w:tc>
        <w:tc>
          <w:tcPr>
            <w:tcW w:w="734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CCC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</w:t>
            </w:r>
          </w:p>
        </w:tc>
        <w:tc>
          <w:tcPr>
            <w:tcW w:w="627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CCC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64.05</w:t>
            </w:r>
          </w:p>
        </w:tc>
        <w:tc>
          <w:tcPr>
            <w:tcW w:w="96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CCC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9.44</w:t>
            </w:r>
          </w:p>
        </w:tc>
        <w:tc>
          <w:tcPr>
            <w:tcW w:w="76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CCC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3.48</w:t>
            </w:r>
          </w:p>
        </w:tc>
        <w:tc>
          <w:tcPr>
            <w:tcW w:w="556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CCC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49.25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56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Mamberamo Tengah</w:t>
            </w:r>
          </w:p>
        </w:tc>
        <w:tc>
          <w:tcPr>
            <w:tcW w:w="734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</w:t>
            </w:r>
          </w:p>
        </w:tc>
        <w:tc>
          <w:tcPr>
            <w:tcW w:w="627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64.14</w:t>
            </w:r>
          </w:p>
        </w:tc>
        <w:tc>
          <w:tcPr>
            <w:tcW w:w="96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9.62</w:t>
            </w:r>
          </w:p>
        </w:tc>
        <w:tc>
          <w:tcPr>
            <w:tcW w:w="76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3.63</w:t>
            </w:r>
          </w:p>
        </w:tc>
        <w:tc>
          <w:tcPr>
            <w:tcW w:w="556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50.22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56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CCC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Yalimo</w:t>
            </w:r>
          </w:p>
        </w:tc>
        <w:tc>
          <w:tcPr>
            <w:tcW w:w="734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CCC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2018</w:t>
            </w:r>
          </w:p>
        </w:tc>
        <w:tc>
          <w:tcPr>
            <w:tcW w:w="627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CCC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65.10</w:t>
            </w:r>
          </w:p>
        </w:tc>
        <w:tc>
          <w:tcPr>
            <w:tcW w:w="96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CCC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8.46</w:t>
            </w:r>
          </w:p>
        </w:tc>
        <w:tc>
          <w:tcPr>
            <w:tcW w:w="76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CCC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2.44</w:t>
            </w:r>
          </w:p>
        </w:tc>
        <w:tc>
          <w:tcPr>
            <w:tcW w:w="556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CCC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47.13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56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Yalimo</w:t>
            </w:r>
          </w:p>
        </w:tc>
        <w:tc>
          <w:tcPr>
            <w:tcW w:w="734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2019</w:t>
            </w:r>
          </w:p>
        </w:tc>
        <w:tc>
          <w:tcPr>
            <w:tcW w:w="627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65.34</w:t>
            </w:r>
          </w:p>
        </w:tc>
        <w:tc>
          <w:tcPr>
            <w:tcW w:w="96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8.83</w:t>
            </w:r>
          </w:p>
        </w:tc>
        <w:tc>
          <w:tcPr>
            <w:tcW w:w="76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2.58</w:t>
            </w:r>
          </w:p>
        </w:tc>
        <w:tc>
          <w:tcPr>
            <w:tcW w:w="556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48.08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56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CCC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Yalimo</w:t>
            </w:r>
          </w:p>
        </w:tc>
        <w:tc>
          <w:tcPr>
            <w:tcW w:w="734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CCC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2020</w:t>
            </w:r>
          </w:p>
        </w:tc>
        <w:tc>
          <w:tcPr>
            <w:tcW w:w="627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CCC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65.42</w:t>
            </w:r>
          </w:p>
        </w:tc>
        <w:tc>
          <w:tcPr>
            <w:tcW w:w="96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CCC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9.11</w:t>
            </w:r>
          </w:p>
        </w:tc>
        <w:tc>
          <w:tcPr>
            <w:tcW w:w="76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CCC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2.79</w:t>
            </w:r>
          </w:p>
        </w:tc>
        <w:tc>
          <w:tcPr>
            <w:tcW w:w="556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CCC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48.34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56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Yalimo</w:t>
            </w:r>
          </w:p>
        </w:tc>
        <w:tc>
          <w:tcPr>
            <w:tcW w:w="734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</w:t>
            </w:r>
          </w:p>
        </w:tc>
        <w:tc>
          <w:tcPr>
            <w:tcW w:w="627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65.49</w:t>
            </w:r>
          </w:p>
        </w:tc>
        <w:tc>
          <w:tcPr>
            <w:tcW w:w="96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9.32</w:t>
            </w:r>
          </w:p>
        </w:tc>
        <w:tc>
          <w:tcPr>
            <w:tcW w:w="76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3.01</w:t>
            </w:r>
          </w:p>
        </w:tc>
        <w:tc>
          <w:tcPr>
            <w:tcW w:w="556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49.01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56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CCC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Yalimo</w:t>
            </w:r>
          </w:p>
        </w:tc>
        <w:tc>
          <w:tcPr>
            <w:tcW w:w="734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CCC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</w:t>
            </w:r>
          </w:p>
        </w:tc>
        <w:tc>
          <w:tcPr>
            <w:tcW w:w="627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CCC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65.72</w:t>
            </w:r>
          </w:p>
        </w:tc>
        <w:tc>
          <w:tcPr>
            <w:tcW w:w="96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CCC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9.50</w:t>
            </w:r>
          </w:p>
        </w:tc>
        <w:tc>
          <w:tcPr>
            <w:tcW w:w="76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CCC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3.19</w:t>
            </w:r>
          </w:p>
        </w:tc>
        <w:tc>
          <w:tcPr>
            <w:tcW w:w="556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CCC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49.90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56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Yalimo</w:t>
            </w:r>
          </w:p>
        </w:tc>
        <w:tc>
          <w:tcPr>
            <w:tcW w:w="734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</w:t>
            </w:r>
          </w:p>
        </w:tc>
        <w:tc>
          <w:tcPr>
            <w:tcW w:w="627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65.95</w:t>
            </w:r>
          </w:p>
        </w:tc>
        <w:tc>
          <w:tcPr>
            <w:tcW w:w="96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9.66</w:t>
            </w:r>
          </w:p>
        </w:tc>
        <w:tc>
          <w:tcPr>
            <w:tcW w:w="76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3.34</w:t>
            </w:r>
          </w:p>
        </w:tc>
        <w:tc>
          <w:tcPr>
            <w:tcW w:w="556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50.87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56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CCC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Puncak</w:t>
            </w:r>
          </w:p>
        </w:tc>
        <w:tc>
          <w:tcPr>
            <w:tcW w:w="734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CCC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2018</w:t>
            </w:r>
          </w:p>
        </w:tc>
        <w:tc>
          <w:tcPr>
            <w:tcW w:w="627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CCC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63.33</w:t>
            </w:r>
          </w:p>
        </w:tc>
        <w:tc>
          <w:tcPr>
            <w:tcW w:w="96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CCC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4.93</w:t>
            </w:r>
          </w:p>
        </w:tc>
        <w:tc>
          <w:tcPr>
            <w:tcW w:w="76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CCC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1.95</w:t>
            </w:r>
          </w:p>
        </w:tc>
        <w:tc>
          <w:tcPr>
            <w:tcW w:w="556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CCC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41.81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56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Puncak</w:t>
            </w:r>
          </w:p>
        </w:tc>
        <w:tc>
          <w:tcPr>
            <w:tcW w:w="734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2019</w:t>
            </w:r>
          </w:p>
        </w:tc>
        <w:tc>
          <w:tcPr>
            <w:tcW w:w="627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65.61</w:t>
            </w:r>
          </w:p>
        </w:tc>
        <w:tc>
          <w:tcPr>
            <w:tcW w:w="96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5.19</w:t>
            </w:r>
          </w:p>
        </w:tc>
        <w:tc>
          <w:tcPr>
            <w:tcW w:w="76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1.96</w:t>
            </w:r>
          </w:p>
        </w:tc>
        <w:tc>
          <w:tcPr>
            <w:tcW w:w="556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42.70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56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CCC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Puncak</w:t>
            </w:r>
          </w:p>
        </w:tc>
        <w:tc>
          <w:tcPr>
            <w:tcW w:w="734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CCC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2020</w:t>
            </w:r>
          </w:p>
        </w:tc>
        <w:tc>
          <w:tcPr>
            <w:tcW w:w="627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CCC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65.74</w:t>
            </w:r>
          </w:p>
        </w:tc>
        <w:tc>
          <w:tcPr>
            <w:tcW w:w="96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CCC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5.39</w:t>
            </w:r>
          </w:p>
        </w:tc>
        <w:tc>
          <w:tcPr>
            <w:tcW w:w="76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CCC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2.15</w:t>
            </w:r>
          </w:p>
        </w:tc>
        <w:tc>
          <w:tcPr>
            <w:tcW w:w="556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CCC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43.04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56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Puncak</w:t>
            </w:r>
          </w:p>
        </w:tc>
        <w:tc>
          <w:tcPr>
            <w:tcW w:w="734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</w:t>
            </w:r>
          </w:p>
        </w:tc>
        <w:tc>
          <w:tcPr>
            <w:tcW w:w="627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65.85</w:t>
            </w:r>
          </w:p>
        </w:tc>
        <w:tc>
          <w:tcPr>
            <w:tcW w:w="96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5.40</w:t>
            </w:r>
          </w:p>
        </w:tc>
        <w:tc>
          <w:tcPr>
            <w:tcW w:w="76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2.16</w:t>
            </w:r>
          </w:p>
        </w:tc>
        <w:tc>
          <w:tcPr>
            <w:tcW w:w="556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43.17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56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CCC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Puncak</w:t>
            </w:r>
          </w:p>
        </w:tc>
        <w:tc>
          <w:tcPr>
            <w:tcW w:w="734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CCC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</w:t>
            </w:r>
          </w:p>
        </w:tc>
        <w:tc>
          <w:tcPr>
            <w:tcW w:w="627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CCC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66.13</w:t>
            </w:r>
          </w:p>
        </w:tc>
        <w:tc>
          <w:tcPr>
            <w:tcW w:w="96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CCC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5.58</w:t>
            </w:r>
          </w:p>
        </w:tc>
        <w:tc>
          <w:tcPr>
            <w:tcW w:w="76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CCC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2.17</w:t>
            </w:r>
          </w:p>
        </w:tc>
        <w:tc>
          <w:tcPr>
            <w:tcW w:w="556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CCC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43.87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56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Puncak</w:t>
            </w:r>
          </w:p>
        </w:tc>
        <w:tc>
          <w:tcPr>
            <w:tcW w:w="734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</w:t>
            </w:r>
          </w:p>
        </w:tc>
        <w:tc>
          <w:tcPr>
            <w:tcW w:w="627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66.40</w:t>
            </w:r>
          </w:p>
        </w:tc>
        <w:tc>
          <w:tcPr>
            <w:tcW w:w="96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5.59</w:t>
            </w:r>
          </w:p>
        </w:tc>
        <w:tc>
          <w:tcPr>
            <w:tcW w:w="76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2.19</w:t>
            </w:r>
          </w:p>
        </w:tc>
        <w:tc>
          <w:tcPr>
            <w:tcW w:w="556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44.59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56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CCC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Dogiayi</w:t>
            </w:r>
          </w:p>
        </w:tc>
        <w:tc>
          <w:tcPr>
            <w:tcW w:w="734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CCC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2018</w:t>
            </w:r>
          </w:p>
        </w:tc>
        <w:tc>
          <w:tcPr>
            <w:tcW w:w="627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CCC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65.32</w:t>
            </w:r>
          </w:p>
        </w:tc>
        <w:tc>
          <w:tcPr>
            <w:tcW w:w="96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CCC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10.13</w:t>
            </w:r>
          </w:p>
        </w:tc>
        <w:tc>
          <w:tcPr>
            <w:tcW w:w="76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CCC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4.91</w:t>
            </w:r>
          </w:p>
        </w:tc>
        <w:tc>
          <w:tcPr>
            <w:tcW w:w="556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CCC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54.44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56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Dogiayi</w:t>
            </w:r>
          </w:p>
        </w:tc>
        <w:tc>
          <w:tcPr>
            <w:tcW w:w="734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2019</w:t>
            </w:r>
          </w:p>
        </w:tc>
        <w:tc>
          <w:tcPr>
            <w:tcW w:w="627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65.60</w:t>
            </w:r>
          </w:p>
        </w:tc>
        <w:tc>
          <w:tcPr>
            <w:tcW w:w="96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10.57</w:t>
            </w:r>
          </w:p>
        </w:tc>
        <w:tc>
          <w:tcPr>
            <w:tcW w:w="76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4.92</w:t>
            </w:r>
          </w:p>
        </w:tc>
        <w:tc>
          <w:tcPr>
            <w:tcW w:w="556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55.41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56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CCC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Dogiayi</w:t>
            </w:r>
          </w:p>
        </w:tc>
        <w:tc>
          <w:tcPr>
            <w:tcW w:w="734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CCC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2020</w:t>
            </w:r>
          </w:p>
        </w:tc>
        <w:tc>
          <w:tcPr>
            <w:tcW w:w="627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CCC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65.73</w:t>
            </w:r>
          </w:p>
        </w:tc>
        <w:tc>
          <w:tcPr>
            <w:tcW w:w="96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CCC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10.58</w:t>
            </w:r>
          </w:p>
        </w:tc>
        <w:tc>
          <w:tcPr>
            <w:tcW w:w="76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CCC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4.93</w:t>
            </w:r>
          </w:p>
        </w:tc>
        <w:tc>
          <w:tcPr>
            <w:tcW w:w="556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CCC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54.84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56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Dogiayi</w:t>
            </w:r>
          </w:p>
        </w:tc>
        <w:tc>
          <w:tcPr>
            <w:tcW w:w="734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</w:t>
            </w:r>
          </w:p>
        </w:tc>
        <w:tc>
          <w:tcPr>
            <w:tcW w:w="627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65.85</w:t>
            </w:r>
          </w:p>
        </w:tc>
        <w:tc>
          <w:tcPr>
            <w:tcW w:w="96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10.59</w:t>
            </w:r>
          </w:p>
        </w:tc>
        <w:tc>
          <w:tcPr>
            <w:tcW w:w="76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4.94</w:t>
            </w:r>
          </w:p>
        </w:tc>
        <w:tc>
          <w:tcPr>
            <w:tcW w:w="556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55.00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56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CCC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Dogiayi</w:t>
            </w:r>
          </w:p>
        </w:tc>
        <w:tc>
          <w:tcPr>
            <w:tcW w:w="734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CCC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</w:t>
            </w:r>
          </w:p>
        </w:tc>
        <w:tc>
          <w:tcPr>
            <w:tcW w:w="627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CCC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66.13</w:t>
            </w:r>
          </w:p>
        </w:tc>
        <w:tc>
          <w:tcPr>
            <w:tcW w:w="96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CCC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10.61</w:t>
            </w:r>
          </w:p>
        </w:tc>
        <w:tc>
          <w:tcPr>
            <w:tcW w:w="76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CCC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4.96</w:t>
            </w:r>
          </w:p>
        </w:tc>
        <w:tc>
          <w:tcPr>
            <w:tcW w:w="556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CCC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55.72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56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Dogiayi</w:t>
            </w:r>
          </w:p>
        </w:tc>
        <w:tc>
          <w:tcPr>
            <w:tcW w:w="734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</w:t>
            </w:r>
          </w:p>
        </w:tc>
        <w:tc>
          <w:tcPr>
            <w:tcW w:w="627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66.39</w:t>
            </w:r>
          </w:p>
        </w:tc>
        <w:tc>
          <w:tcPr>
            <w:tcW w:w="96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10.62</w:t>
            </w:r>
          </w:p>
        </w:tc>
        <w:tc>
          <w:tcPr>
            <w:tcW w:w="76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4.97</w:t>
            </w:r>
          </w:p>
        </w:tc>
        <w:tc>
          <w:tcPr>
            <w:tcW w:w="556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56.70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56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CCC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Intan Jaya</w:t>
            </w:r>
          </w:p>
        </w:tc>
        <w:tc>
          <w:tcPr>
            <w:tcW w:w="734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CCC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2018</w:t>
            </w:r>
          </w:p>
        </w:tc>
        <w:tc>
          <w:tcPr>
            <w:tcW w:w="627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CCC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65.26</w:t>
            </w:r>
          </w:p>
        </w:tc>
        <w:tc>
          <w:tcPr>
            <w:tcW w:w="96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CCC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7.11</w:t>
            </w:r>
          </w:p>
        </w:tc>
        <w:tc>
          <w:tcPr>
            <w:tcW w:w="76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CCC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2.51</w:t>
            </w:r>
          </w:p>
        </w:tc>
        <w:tc>
          <w:tcPr>
            <w:tcW w:w="556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CCC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46.55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56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Intan Jaya</w:t>
            </w:r>
          </w:p>
        </w:tc>
        <w:tc>
          <w:tcPr>
            <w:tcW w:w="734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2019</w:t>
            </w:r>
          </w:p>
        </w:tc>
        <w:tc>
          <w:tcPr>
            <w:tcW w:w="627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65.52</w:t>
            </w:r>
          </w:p>
        </w:tc>
        <w:tc>
          <w:tcPr>
            <w:tcW w:w="96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7.36</w:t>
            </w:r>
          </w:p>
        </w:tc>
        <w:tc>
          <w:tcPr>
            <w:tcW w:w="76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2.64</w:t>
            </w:r>
          </w:p>
        </w:tc>
        <w:tc>
          <w:tcPr>
            <w:tcW w:w="556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47.51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56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CCC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Intan Jaya</w:t>
            </w:r>
          </w:p>
        </w:tc>
        <w:tc>
          <w:tcPr>
            <w:tcW w:w="734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CCC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2020</w:t>
            </w:r>
          </w:p>
        </w:tc>
        <w:tc>
          <w:tcPr>
            <w:tcW w:w="627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CCC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65.60</w:t>
            </w:r>
          </w:p>
        </w:tc>
        <w:tc>
          <w:tcPr>
            <w:tcW w:w="96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CCC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7.65</w:t>
            </w:r>
          </w:p>
        </w:tc>
        <w:tc>
          <w:tcPr>
            <w:tcW w:w="76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CCC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2.84</w:t>
            </w:r>
          </w:p>
        </w:tc>
        <w:tc>
          <w:tcPr>
            <w:tcW w:w="556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CCC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47.79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56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Intan Jaya</w:t>
            </w:r>
          </w:p>
        </w:tc>
        <w:tc>
          <w:tcPr>
            <w:tcW w:w="734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</w:t>
            </w:r>
          </w:p>
        </w:tc>
        <w:tc>
          <w:tcPr>
            <w:tcW w:w="627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65.69</w:t>
            </w:r>
          </w:p>
        </w:tc>
        <w:tc>
          <w:tcPr>
            <w:tcW w:w="96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7.66</w:t>
            </w:r>
          </w:p>
        </w:tc>
        <w:tc>
          <w:tcPr>
            <w:tcW w:w="76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3.09</w:t>
            </w:r>
          </w:p>
        </w:tc>
        <w:tc>
          <w:tcPr>
            <w:tcW w:w="556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48.34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56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CCC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Intan Jaya</w:t>
            </w:r>
          </w:p>
        </w:tc>
        <w:tc>
          <w:tcPr>
            <w:tcW w:w="734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CCC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</w:t>
            </w:r>
          </w:p>
        </w:tc>
        <w:tc>
          <w:tcPr>
            <w:tcW w:w="627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CCC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65.93</w:t>
            </w:r>
          </w:p>
        </w:tc>
        <w:tc>
          <w:tcPr>
            <w:tcW w:w="96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CCC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7.67</w:t>
            </w:r>
          </w:p>
        </w:tc>
        <w:tc>
          <w:tcPr>
            <w:tcW w:w="76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CCC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3.26</w:t>
            </w:r>
          </w:p>
        </w:tc>
        <w:tc>
          <w:tcPr>
            <w:tcW w:w="556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CCC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49.25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56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Intan Jaya</w:t>
            </w:r>
          </w:p>
        </w:tc>
        <w:tc>
          <w:tcPr>
            <w:tcW w:w="734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</w:t>
            </w:r>
          </w:p>
        </w:tc>
        <w:tc>
          <w:tcPr>
            <w:tcW w:w="627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66.12</w:t>
            </w:r>
          </w:p>
        </w:tc>
        <w:tc>
          <w:tcPr>
            <w:tcW w:w="96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7.69</w:t>
            </w:r>
          </w:p>
        </w:tc>
        <w:tc>
          <w:tcPr>
            <w:tcW w:w="76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3.27</w:t>
            </w:r>
          </w:p>
        </w:tc>
        <w:tc>
          <w:tcPr>
            <w:tcW w:w="556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50.19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56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CCC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Deiyai</w:t>
            </w:r>
          </w:p>
        </w:tc>
        <w:tc>
          <w:tcPr>
            <w:tcW w:w="734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CCC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2018</w:t>
            </w:r>
          </w:p>
        </w:tc>
        <w:tc>
          <w:tcPr>
            <w:tcW w:w="627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CCC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64.83</w:t>
            </w:r>
          </w:p>
        </w:tc>
        <w:tc>
          <w:tcPr>
            <w:tcW w:w="96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CCC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9.79</w:t>
            </w:r>
          </w:p>
        </w:tc>
        <w:tc>
          <w:tcPr>
            <w:tcW w:w="76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CCC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2.99</w:t>
            </w:r>
          </w:p>
        </w:tc>
        <w:tc>
          <w:tcPr>
            <w:tcW w:w="556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CCC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49.55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56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Deiyai</w:t>
            </w:r>
          </w:p>
        </w:tc>
        <w:tc>
          <w:tcPr>
            <w:tcW w:w="734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2019</w:t>
            </w:r>
          </w:p>
        </w:tc>
        <w:tc>
          <w:tcPr>
            <w:tcW w:w="627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65.11</w:t>
            </w:r>
          </w:p>
        </w:tc>
        <w:tc>
          <w:tcPr>
            <w:tcW w:w="96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9.80</w:t>
            </w:r>
          </w:p>
        </w:tc>
        <w:tc>
          <w:tcPr>
            <w:tcW w:w="76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3.00</w:t>
            </w:r>
          </w:p>
        </w:tc>
        <w:tc>
          <w:tcPr>
            <w:tcW w:w="556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50.11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56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CCC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Deiyai</w:t>
            </w:r>
          </w:p>
        </w:tc>
        <w:tc>
          <w:tcPr>
            <w:tcW w:w="734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CCC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2020</w:t>
            </w:r>
          </w:p>
        </w:tc>
        <w:tc>
          <w:tcPr>
            <w:tcW w:w="627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CCC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65.24</w:t>
            </w:r>
          </w:p>
        </w:tc>
        <w:tc>
          <w:tcPr>
            <w:tcW w:w="96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CCC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9.81</w:t>
            </w:r>
          </w:p>
        </w:tc>
        <w:tc>
          <w:tcPr>
            <w:tcW w:w="76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CCC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3.01</w:t>
            </w:r>
          </w:p>
        </w:tc>
        <w:tc>
          <w:tcPr>
            <w:tcW w:w="556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CCC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49.46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56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Deiyai</w:t>
            </w:r>
          </w:p>
        </w:tc>
        <w:tc>
          <w:tcPr>
            <w:tcW w:w="734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</w:t>
            </w:r>
          </w:p>
        </w:tc>
        <w:tc>
          <w:tcPr>
            <w:tcW w:w="627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65.36</w:t>
            </w:r>
          </w:p>
        </w:tc>
        <w:tc>
          <w:tcPr>
            <w:tcW w:w="96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9.82</w:t>
            </w:r>
          </w:p>
        </w:tc>
        <w:tc>
          <w:tcPr>
            <w:tcW w:w="76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3.25</w:t>
            </w:r>
          </w:p>
        </w:tc>
        <w:tc>
          <w:tcPr>
            <w:tcW w:w="556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49.96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56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CCC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Deiyai</w:t>
            </w:r>
          </w:p>
        </w:tc>
        <w:tc>
          <w:tcPr>
            <w:tcW w:w="734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CCC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</w:t>
            </w:r>
          </w:p>
        </w:tc>
        <w:tc>
          <w:tcPr>
            <w:tcW w:w="627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CCC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65.66</w:t>
            </w:r>
          </w:p>
        </w:tc>
        <w:tc>
          <w:tcPr>
            <w:tcW w:w="96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CCC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9.84</w:t>
            </w:r>
          </w:p>
        </w:tc>
        <w:tc>
          <w:tcPr>
            <w:tcW w:w="76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CCC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3.26</w:t>
            </w:r>
          </w:p>
        </w:tc>
        <w:tc>
          <w:tcPr>
            <w:tcW w:w="556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CCC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50.42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56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Deiyai</w:t>
            </w:r>
          </w:p>
        </w:tc>
        <w:tc>
          <w:tcPr>
            <w:tcW w:w="734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</w:t>
            </w:r>
          </w:p>
        </w:tc>
        <w:tc>
          <w:tcPr>
            <w:tcW w:w="627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65.93</w:t>
            </w:r>
          </w:p>
        </w:tc>
        <w:tc>
          <w:tcPr>
            <w:tcW w:w="96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9.85</w:t>
            </w:r>
          </w:p>
        </w:tc>
        <w:tc>
          <w:tcPr>
            <w:tcW w:w="76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3.27</w:t>
            </w:r>
          </w:p>
        </w:tc>
        <w:tc>
          <w:tcPr>
            <w:tcW w:w="556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51.18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56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CCC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Kota Jaya Pura</w:t>
            </w:r>
          </w:p>
        </w:tc>
        <w:tc>
          <w:tcPr>
            <w:tcW w:w="734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CCC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2018</w:t>
            </w:r>
          </w:p>
        </w:tc>
        <w:tc>
          <w:tcPr>
            <w:tcW w:w="627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CCC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70.15</w:t>
            </w:r>
          </w:p>
        </w:tc>
        <w:tc>
          <w:tcPr>
            <w:tcW w:w="96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CCC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10.83</w:t>
            </w:r>
          </w:p>
        </w:tc>
        <w:tc>
          <w:tcPr>
            <w:tcW w:w="76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CCC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11.30</w:t>
            </w:r>
          </w:p>
        </w:tc>
        <w:tc>
          <w:tcPr>
            <w:tcW w:w="556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CCC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60.06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56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Kota Jaya Pura</w:t>
            </w:r>
          </w:p>
        </w:tc>
        <w:tc>
          <w:tcPr>
            <w:tcW w:w="734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2019</w:t>
            </w:r>
          </w:p>
        </w:tc>
        <w:tc>
          <w:tcPr>
            <w:tcW w:w="627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70.38</w:t>
            </w:r>
          </w:p>
        </w:tc>
        <w:tc>
          <w:tcPr>
            <w:tcW w:w="96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11.05</w:t>
            </w:r>
          </w:p>
        </w:tc>
        <w:tc>
          <w:tcPr>
            <w:tcW w:w="76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11.55</w:t>
            </w:r>
          </w:p>
        </w:tc>
        <w:tc>
          <w:tcPr>
            <w:tcW w:w="556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60.84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56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CCC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Kota Jaya Pura</w:t>
            </w:r>
          </w:p>
        </w:tc>
        <w:tc>
          <w:tcPr>
            <w:tcW w:w="734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CCC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2020</w:t>
            </w:r>
          </w:p>
        </w:tc>
        <w:tc>
          <w:tcPr>
            <w:tcW w:w="627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CCC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70.45</w:t>
            </w:r>
          </w:p>
        </w:tc>
        <w:tc>
          <w:tcPr>
            <w:tcW w:w="96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CCC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11.08</w:t>
            </w:r>
          </w:p>
        </w:tc>
        <w:tc>
          <w:tcPr>
            <w:tcW w:w="76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CCC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11.56</w:t>
            </w:r>
          </w:p>
        </w:tc>
        <w:tc>
          <w:tcPr>
            <w:tcW w:w="556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CCC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60.44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56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Kota Jaya Pura</w:t>
            </w:r>
          </w:p>
        </w:tc>
        <w:tc>
          <w:tcPr>
            <w:tcW w:w="734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</w:t>
            </w:r>
          </w:p>
        </w:tc>
        <w:tc>
          <w:tcPr>
            <w:tcW w:w="627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70.52</w:t>
            </w:r>
          </w:p>
        </w:tc>
        <w:tc>
          <w:tcPr>
            <w:tcW w:w="96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11.11</w:t>
            </w:r>
          </w:p>
        </w:tc>
        <w:tc>
          <w:tcPr>
            <w:tcW w:w="76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11.57</w:t>
            </w:r>
          </w:p>
        </w:tc>
        <w:tc>
          <w:tcPr>
            <w:tcW w:w="556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60.62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56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CCC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Kota Jaya Pura</w:t>
            </w:r>
          </w:p>
        </w:tc>
        <w:tc>
          <w:tcPr>
            <w:tcW w:w="734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CCC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</w:t>
            </w:r>
          </w:p>
        </w:tc>
        <w:tc>
          <w:tcPr>
            <w:tcW w:w="627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CCC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70.76</w:t>
            </w:r>
          </w:p>
        </w:tc>
        <w:tc>
          <w:tcPr>
            <w:tcW w:w="96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CCC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11.14</w:t>
            </w:r>
          </w:p>
        </w:tc>
        <w:tc>
          <w:tcPr>
            <w:tcW w:w="76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CCC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11.74</w:t>
            </w:r>
          </w:p>
        </w:tc>
        <w:tc>
          <w:tcPr>
            <w:tcW w:w="556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CCC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61.39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56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Kota Jaya Pura</w:t>
            </w:r>
          </w:p>
        </w:tc>
        <w:tc>
          <w:tcPr>
            <w:tcW w:w="734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</w:t>
            </w:r>
          </w:p>
        </w:tc>
        <w:tc>
          <w:tcPr>
            <w:tcW w:w="627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71.07</w:t>
            </w:r>
          </w:p>
        </w:tc>
        <w:tc>
          <w:tcPr>
            <w:tcW w:w="96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11.15</w:t>
            </w:r>
          </w:p>
        </w:tc>
        <w:tc>
          <w:tcPr>
            <w:tcW w:w="76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11.84</w:t>
            </w:r>
          </w:p>
        </w:tc>
        <w:tc>
          <w:tcPr>
            <w:tcW w:w="556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Cambria" w:hAnsi="Cambria" w:cs="Cambr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mbria" w:hAnsi="Cambria" w:eastAsia="SimSun" w:cs="Cambr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62.25</w:t>
            </w:r>
          </w:p>
        </w:tc>
      </w:tr>
    </w:tbl>
    <w:p>
      <w:pPr>
        <w:rPr>
          <w:rFonts w:hint="default" w:ascii="Cambria" w:hAnsi="Cambria" w:cs="Cambria"/>
          <w:sz w:val="20"/>
          <w:szCs w:val="20"/>
        </w:rPr>
      </w:pPr>
    </w:p>
    <w:p>
      <w:pPr>
        <w:rPr>
          <w:rFonts w:hint="default" w:ascii="Cambria" w:hAnsi="Cambria" w:cs="Cambria"/>
          <w:sz w:val="20"/>
          <w:szCs w:val="20"/>
        </w:rPr>
      </w:pPr>
    </w:p>
    <w:p>
      <w:pPr>
        <w:rPr>
          <w:rFonts w:hint="default" w:ascii="Cambria" w:hAnsi="Cambria" w:cs="Cambria"/>
          <w:sz w:val="20"/>
          <w:szCs w:val="20"/>
        </w:rPr>
      </w:pP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C"/>
    <w:multiLevelType w:val="singleLevel"/>
    <w:tmpl w:val="FFFFFF7C"/>
    <w:lvl w:ilvl="0" w:tentative="0">
      <w:start w:val="1"/>
      <w:numFmt w:val="decimal"/>
      <w:pStyle w:val="82"/>
      <w:lvlText w:val="%1."/>
      <w:lvlJc w:val="left"/>
      <w:pPr>
        <w:tabs>
          <w:tab w:val="left" w:pos="2040"/>
        </w:tabs>
        <w:ind w:left="2040" w:leftChars="800" w:hanging="360" w:hangingChars="200"/>
      </w:pPr>
    </w:lvl>
  </w:abstractNum>
  <w:abstractNum w:abstractNumId="1">
    <w:nsid w:val="FFFFFF7D"/>
    <w:multiLevelType w:val="singleLevel"/>
    <w:tmpl w:val="FFFFFF7D"/>
    <w:lvl w:ilvl="0" w:tentative="0">
      <w:start w:val="1"/>
      <w:numFmt w:val="decimal"/>
      <w:pStyle w:val="81"/>
      <w:lvlText w:val="%1."/>
      <w:lvlJc w:val="left"/>
      <w:pPr>
        <w:tabs>
          <w:tab w:val="left" w:pos="1620"/>
        </w:tabs>
        <w:ind w:left="1620" w:leftChars="600" w:hanging="360" w:hangingChars="200"/>
      </w:pPr>
    </w:lvl>
  </w:abstractNum>
  <w:abstractNum w:abstractNumId="2">
    <w:nsid w:val="FFFFFF7E"/>
    <w:multiLevelType w:val="singleLevel"/>
    <w:tmpl w:val="FFFFFF7E"/>
    <w:lvl w:ilvl="0" w:tentative="0">
      <w:start w:val="1"/>
      <w:numFmt w:val="decimal"/>
      <w:pStyle w:val="80"/>
      <w:lvlText w:val="%1."/>
      <w:lvlJc w:val="left"/>
      <w:pPr>
        <w:tabs>
          <w:tab w:val="left" w:pos="1200"/>
        </w:tabs>
        <w:ind w:left="1200" w:leftChars="400" w:hanging="360" w:hangingChars="200"/>
      </w:pPr>
    </w:lvl>
  </w:abstractNum>
  <w:abstractNum w:abstractNumId="3">
    <w:nsid w:val="FFFFFF7F"/>
    <w:multiLevelType w:val="singleLevel"/>
    <w:tmpl w:val="FFFFFF7F"/>
    <w:lvl w:ilvl="0" w:tentative="0">
      <w:start w:val="1"/>
      <w:numFmt w:val="decimal"/>
      <w:pStyle w:val="79"/>
      <w:lvlText w:val="%1."/>
      <w:lvlJc w:val="left"/>
      <w:pPr>
        <w:tabs>
          <w:tab w:val="left" w:pos="780"/>
        </w:tabs>
        <w:ind w:left="780" w:leftChars="200" w:hanging="360" w:hangingChars="200"/>
      </w:pPr>
    </w:lvl>
  </w:abstractNum>
  <w:abstractNum w:abstractNumId="4">
    <w:nsid w:val="FFFFFF80"/>
    <w:multiLevelType w:val="singleLevel"/>
    <w:tmpl w:val="FFFFFF80"/>
    <w:lvl w:ilvl="0" w:tentative="0">
      <w:start w:val="1"/>
      <w:numFmt w:val="bullet"/>
      <w:pStyle w:val="72"/>
      <w:lvlText w:val=""/>
      <w:lvlJc w:val="left"/>
      <w:pPr>
        <w:tabs>
          <w:tab w:val="left" w:pos="2040"/>
        </w:tabs>
        <w:ind w:left="2040" w:leftChars="800" w:hanging="360" w:hangingChars="200"/>
      </w:pPr>
      <w:rPr>
        <w:rFonts w:hint="default" w:ascii="Wingdings" w:hAnsi="Wingdings"/>
      </w:rPr>
    </w:lvl>
  </w:abstractNum>
  <w:abstractNum w:abstractNumId="5">
    <w:nsid w:val="FFFFFF81"/>
    <w:multiLevelType w:val="singleLevel"/>
    <w:tmpl w:val="FFFFFF81"/>
    <w:lvl w:ilvl="0" w:tentative="0">
      <w:start w:val="1"/>
      <w:numFmt w:val="bullet"/>
      <w:pStyle w:val="71"/>
      <w:lvlText w:val=""/>
      <w:lvlJc w:val="left"/>
      <w:pPr>
        <w:tabs>
          <w:tab w:val="left" w:pos="1620"/>
        </w:tabs>
        <w:ind w:left="1620" w:leftChars="600" w:hanging="360" w:hangingChars="200"/>
      </w:pPr>
      <w:rPr>
        <w:rFonts w:hint="default" w:ascii="Wingdings" w:hAnsi="Wingdings"/>
      </w:rPr>
    </w:lvl>
  </w:abstractNum>
  <w:abstractNum w:abstractNumId="6">
    <w:nsid w:val="FFFFFF82"/>
    <w:multiLevelType w:val="singleLevel"/>
    <w:tmpl w:val="FFFFFF82"/>
    <w:lvl w:ilvl="0" w:tentative="0">
      <w:start w:val="1"/>
      <w:numFmt w:val="bullet"/>
      <w:pStyle w:val="70"/>
      <w:lvlText w:val=""/>
      <w:lvlJc w:val="left"/>
      <w:pPr>
        <w:tabs>
          <w:tab w:val="left" w:pos="1200"/>
        </w:tabs>
        <w:ind w:left="1200" w:leftChars="400" w:hanging="360" w:hangingChars="200"/>
      </w:pPr>
      <w:rPr>
        <w:rFonts w:hint="default" w:ascii="Wingdings" w:hAnsi="Wingdings"/>
      </w:rPr>
    </w:lvl>
  </w:abstractNum>
  <w:abstractNum w:abstractNumId="7">
    <w:nsid w:val="FFFFFF83"/>
    <w:multiLevelType w:val="singleLevel"/>
    <w:tmpl w:val="FFFFFF83"/>
    <w:lvl w:ilvl="0" w:tentative="0">
      <w:start w:val="1"/>
      <w:numFmt w:val="bullet"/>
      <w:pStyle w:val="69"/>
      <w:lvlText w:val=""/>
      <w:lvlJc w:val="left"/>
      <w:pPr>
        <w:tabs>
          <w:tab w:val="left" w:pos="780"/>
        </w:tabs>
        <w:ind w:left="780" w:leftChars="200" w:hanging="360" w:hangingChars="200"/>
      </w:pPr>
      <w:rPr>
        <w:rFonts w:hint="default" w:ascii="Wingdings" w:hAnsi="Wingdings"/>
      </w:rPr>
    </w:lvl>
  </w:abstractNum>
  <w:abstractNum w:abstractNumId="8">
    <w:nsid w:val="FFFFFF88"/>
    <w:multiLevelType w:val="singleLevel"/>
    <w:tmpl w:val="FFFFFF88"/>
    <w:lvl w:ilvl="0" w:tentative="0">
      <w:start w:val="1"/>
      <w:numFmt w:val="decimal"/>
      <w:pStyle w:val="78"/>
      <w:lvlText w:val="%1."/>
      <w:lvlJc w:val="left"/>
      <w:pPr>
        <w:tabs>
          <w:tab w:val="left" w:pos="360"/>
        </w:tabs>
        <w:ind w:left="360" w:hanging="360" w:hangingChars="200"/>
      </w:pPr>
    </w:lvl>
  </w:abstractNum>
  <w:abstractNum w:abstractNumId="9">
    <w:nsid w:val="FFFFFF89"/>
    <w:multiLevelType w:val="singleLevel"/>
    <w:tmpl w:val="FFFFFF89"/>
    <w:lvl w:ilvl="0" w:tentative="0">
      <w:start w:val="1"/>
      <w:numFmt w:val="bullet"/>
      <w:pStyle w:val="68"/>
      <w:lvlText w:val=""/>
      <w:lvlJc w:val="left"/>
      <w:pPr>
        <w:tabs>
          <w:tab w:val="left" w:pos="360"/>
        </w:tabs>
        <w:ind w:left="360" w:hanging="360" w:hangingChars="200"/>
      </w:pPr>
      <w:rPr>
        <w:rFonts w:hint="default" w:ascii="Wingdings" w:hAnsi="Wingdings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isplayBackgroundShape w:val="1"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720"/>
  <w:hyphenationZone w:val="360"/>
  <w:drawingGridVerticalSpacing w:val="156"/>
  <w:displayHorizontalDrawingGridEvery w:val="0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spaceForUL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useAltKinsokuLineBreakRules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DC1382B"/>
    <w:rsid w:val="00050A31"/>
    <w:rsid w:val="000716D2"/>
    <w:rsid w:val="00071AAB"/>
    <w:rsid w:val="000B76C4"/>
    <w:rsid w:val="000C5610"/>
    <w:rsid w:val="000E6552"/>
    <w:rsid w:val="000F3A4F"/>
    <w:rsid w:val="000F59AC"/>
    <w:rsid w:val="001364FE"/>
    <w:rsid w:val="001368DD"/>
    <w:rsid w:val="00147DB3"/>
    <w:rsid w:val="001518A5"/>
    <w:rsid w:val="00170095"/>
    <w:rsid w:val="00170E4F"/>
    <w:rsid w:val="001743F4"/>
    <w:rsid w:val="00187C33"/>
    <w:rsid w:val="001936B7"/>
    <w:rsid w:val="00196AB1"/>
    <w:rsid w:val="00201333"/>
    <w:rsid w:val="00210FA7"/>
    <w:rsid w:val="00216417"/>
    <w:rsid w:val="0026631D"/>
    <w:rsid w:val="002C2F53"/>
    <w:rsid w:val="0033518C"/>
    <w:rsid w:val="003437C2"/>
    <w:rsid w:val="00377186"/>
    <w:rsid w:val="003A1C03"/>
    <w:rsid w:val="00414627"/>
    <w:rsid w:val="00425D63"/>
    <w:rsid w:val="004643D8"/>
    <w:rsid w:val="00497C24"/>
    <w:rsid w:val="004C7BA5"/>
    <w:rsid w:val="004E7628"/>
    <w:rsid w:val="004F48F2"/>
    <w:rsid w:val="005149B1"/>
    <w:rsid w:val="005647F2"/>
    <w:rsid w:val="005662D1"/>
    <w:rsid w:val="00573A09"/>
    <w:rsid w:val="005A4526"/>
    <w:rsid w:val="005C1B16"/>
    <w:rsid w:val="005E53D0"/>
    <w:rsid w:val="006002EB"/>
    <w:rsid w:val="006128EF"/>
    <w:rsid w:val="006264B4"/>
    <w:rsid w:val="00643033"/>
    <w:rsid w:val="00644CC3"/>
    <w:rsid w:val="00661468"/>
    <w:rsid w:val="006649F0"/>
    <w:rsid w:val="0067245D"/>
    <w:rsid w:val="0068470E"/>
    <w:rsid w:val="00695DCD"/>
    <w:rsid w:val="006A05CC"/>
    <w:rsid w:val="006A35A7"/>
    <w:rsid w:val="007152D7"/>
    <w:rsid w:val="00746C14"/>
    <w:rsid w:val="007C2C59"/>
    <w:rsid w:val="00801F23"/>
    <w:rsid w:val="00837632"/>
    <w:rsid w:val="0085640F"/>
    <w:rsid w:val="008567AA"/>
    <w:rsid w:val="00892712"/>
    <w:rsid w:val="008A680A"/>
    <w:rsid w:val="008B0BB0"/>
    <w:rsid w:val="008E6C4B"/>
    <w:rsid w:val="008F18C0"/>
    <w:rsid w:val="00907648"/>
    <w:rsid w:val="00930FDE"/>
    <w:rsid w:val="00984C93"/>
    <w:rsid w:val="00987CE1"/>
    <w:rsid w:val="0099405C"/>
    <w:rsid w:val="009C600F"/>
    <w:rsid w:val="009D3723"/>
    <w:rsid w:val="009E04F2"/>
    <w:rsid w:val="00A03B7B"/>
    <w:rsid w:val="00A200C9"/>
    <w:rsid w:val="00A250D5"/>
    <w:rsid w:val="00A32F56"/>
    <w:rsid w:val="00A36028"/>
    <w:rsid w:val="00A91424"/>
    <w:rsid w:val="00AA2C77"/>
    <w:rsid w:val="00AC3FB9"/>
    <w:rsid w:val="00AC702A"/>
    <w:rsid w:val="00AD226F"/>
    <w:rsid w:val="00B13A52"/>
    <w:rsid w:val="00B24CF4"/>
    <w:rsid w:val="00B26993"/>
    <w:rsid w:val="00B4570C"/>
    <w:rsid w:val="00B5208C"/>
    <w:rsid w:val="00B74876"/>
    <w:rsid w:val="00BB7C2B"/>
    <w:rsid w:val="00BC1664"/>
    <w:rsid w:val="00BC2546"/>
    <w:rsid w:val="00C05085"/>
    <w:rsid w:val="00C1593D"/>
    <w:rsid w:val="00C56C7E"/>
    <w:rsid w:val="00C776A4"/>
    <w:rsid w:val="00CA2C6C"/>
    <w:rsid w:val="00CC0600"/>
    <w:rsid w:val="00CC78AC"/>
    <w:rsid w:val="00CF7953"/>
    <w:rsid w:val="00D07232"/>
    <w:rsid w:val="00D10245"/>
    <w:rsid w:val="00D21BDD"/>
    <w:rsid w:val="00D65F07"/>
    <w:rsid w:val="00D92BB7"/>
    <w:rsid w:val="00DC76D2"/>
    <w:rsid w:val="00DD30ED"/>
    <w:rsid w:val="00E64C21"/>
    <w:rsid w:val="00EC24C6"/>
    <w:rsid w:val="00EF2933"/>
    <w:rsid w:val="00F05146"/>
    <w:rsid w:val="00F1115D"/>
    <w:rsid w:val="00F3513C"/>
    <w:rsid w:val="00F465C5"/>
    <w:rsid w:val="00F5180D"/>
    <w:rsid w:val="00F51B21"/>
    <w:rsid w:val="00F51D87"/>
    <w:rsid w:val="00F8455C"/>
    <w:rsid w:val="0B903AA6"/>
    <w:rsid w:val="32722536"/>
    <w:rsid w:val="3DC1382B"/>
    <w:rsid w:val="572F1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qFormat="1" w:unhideWhenUsed="0" w:uiPriority="0" w:semiHidden="0" w:name="index 3"/>
    <w:lsdException w:unhideWhenUsed="0" w:uiPriority="0" w:semiHidden="0" w:name="index 4"/>
    <w:lsdException w:qFormat="1"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qFormat="1" w:unhideWhenUsed="0" w:uiPriority="0" w:semiHidden="0" w:name="index 8"/>
    <w:lsdException w:qFormat="1" w:unhideWhenUsed="0" w:uiPriority="0" w:semiHidden="0" w:name="index 9"/>
    <w:lsdException w:unhideWhenUsed="0" w:uiPriority="0" w:semiHidden="0" w:name="toc 1"/>
    <w:lsdException w:qFormat="1" w:unhideWhenUsed="0" w:uiPriority="0" w:semiHidden="0" w:name="toc 2"/>
    <w:lsdException w:qFormat="1" w:unhideWhenUsed="0" w:uiPriority="0" w:semiHidden="0" w:name="toc 3"/>
    <w:lsdException w:qFormat="1" w:unhideWhenUsed="0" w:uiPriority="0" w:semiHidden="0" w:name="toc 4"/>
    <w:lsdException w:qFormat="1" w:unhideWhenUsed="0" w:uiPriority="0" w:semiHidden="0" w:name="toc 5"/>
    <w:lsdException w:qFormat="1" w:unhideWhenUsed="0" w:uiPriority="0" w:semiHidden="0" w:name="toc 6"/>
    <w:lsdException w:qFormat="1" w:unhideWhenUsed="0" w:uiPriority="0" w:semiHidden="0" w:name="toc 7"/>
    <w:lsdException w:unhideWhenUsed="0" w:uiPriority="0" w:semiHidden="0" w:name="toc 8"/>
    <w:lsdException w:qFormat="1" w:unhideWhenUsed="0" w:uiPriority="0" w:semiHidden="0" w:name="toc 9"/>
    <w:lsdException w:qFormat="1" w:unhideWhenUsed="0" w:uiPriority="0" w:semiHidden="0" w:name="Normal Indent"/>
    <w:lsdException w:qFormat="1"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qFormat="1" w:unhideWhenUsed="0" w:uiPriority="0" w:semiHidden="0" w:name="index heading"/>
    <w:lsdException w:qFormat="1" w:uiPriority="0" w:name="caption"/>
    <w:lsdException w:unhideWhenUsed="0" w:uiPriority="0" w:semiHidden="0" w:name="table of figures"/>
    <w:lsdException w:qFormat="1" w:unhideWhenUsed="0" w:uiPriority="0" w:semiHidden="0" w:name="envelope address"/>
    <w:lsdException w:qFormat="1"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qFormat="1" w:unhideWhenUsed="0" w:uiPriority="0" w:semiHidden="0" w:name="line number"/>
    <w:lsdException w:qFormat="1" w:unhideWhenUsed="0" w:uiPriority="0" w:semiHidden="0" w:name="page number"/>
    <w:lsdException w:qFormat="1" w:unhideWhenUsed="0" w:uiPriority="0" w:semiHidden="0" w:name="endnote reference"/>
    <w:lsdException w:qFormat="1" w:unhideWhenUsed="0" w:uiPriority="0" w:semiHidden="0" w:name="endnote text"/>
    <w:lsdException w:unhideWhenUsed="0" w:uiPriority="0" w:semiHidden="0" w:name="table of authorities"/>
    <w:lsdException w:qFormat="1" w:unhideWhenUsed="0" w:uiPriority="0" w:semiHidden="0" w:name="macro"/>
    <w:lsdException w:qFormat="1" w:unhideWhenUsed="0" w:uiPriority="0" w:semiHidden="0" w:name="toa heading"/>
    <w:lsdException w:qFormat="1"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qFormat="1" w:unhideWhenUsed="0" w:uiPriority="0" w:semiHidden="0" w:name="List 2"/>
    <w:lsdException w:qFormat="1" w:unhideWhenUsed="0" w:uiPriority="0" w:semiHidden="0" w:name="List 3"/>
    <w:lsdException w:qFormat="1" w:unhideWhenUsed="0" w:uiPriority="0" w:semiHidden="0" w:name="List 4"/>
    <w:lsdException w:qFormat="1" w:unhideWhenUsed="0" w:uiPriority="0" w:semiHidden="0" w:name="List 5"/>
    <w:lsdException w:unhideWhenUsed="0" w:uiPriority="0" w:semiHidden="0" w:name="List Bullet 2"/>
    <w:lsdException w:qFormat="1" w:unhideWhenUsed="0" w:uiPriority="0" w:semiHidden="0" w:name="List Bullet 3"/>
    <w:lsdException w:qFormat="1" w:unhideWhenUsed="0" w:uiPriority="0" w:semiHidden="0" w:name="List Bullet 4"/>
    <w:lsdException w:qFormat="1" w:unhideWhenUsed="0" w:uiPriority="0" w:semiHidden="0" w:name="List Bullet 5"/>
    <w:lsdException w:qFormat="1" w:unhideWhenUsed="0" w:uiPriority="0" w:semiHidden="0" w:name="List Number 2"/>
    <w:lsdException w:qFormat="1" w:unhideWhenUsed="0" w:uiPriority="0" w:semiHidden="0" w:name="List Number 3"/>
    <w:lsdException w:qFormat="1" w:unhideWhenUsed="0" w:uiPriority="0" w:semiHidden="0" w:name="List Number 4"/>
    <w:lsdException w:qFormat="1" w:unhideWhenUsed="0" w:uiPriority="0" w:semiHidden="0" w:name="List Number 5"/>
    <w:lsdException w:qFormat="1" w:unhideWhenUsed="0" w:uiPriority="0" w:semiHidden="0" w:name="Title"/>
    <w:lsdException w:qFormat="1" w:unhideWhenUsed="0" w:uiPriority="0" w:semiHidden="0" w:name="Closing"/>
    <w:lsdException w:qFormat="1"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qFormat="1" w:unhideWhenUsed="0" w:uiPriority="0" w:semiHidden="0" w:name="List Continue"/>
    <w:lsdException w:qFormat="1" w:unhideWhenUsed="0" w:uiPriority="0" w:semiHidden="0" w:name="List Continue 2"/>
    <w:lsdException w:qFormat="1" w:unhideWhenUsed="0" w:uiPriority="0" w:semiHidden="0" w:name="List Continue 3"/>
    <w:lsdException w:unhideWhenUsed="0" w:uiPriority="0" w:semiHidden="0" w:name="List Continue 4"/>
    <w:lsdException w:qFormat="1" w:unhideWhenUsed="0" w:uiPriority="0" w:semiHidden="0" w:name="List Continue 5"/>
    <w:lsdException w:qFormat="1" w:unhideWhenUsed="0" w:uiPriority="0" w:semiHidden="0" w:name="Message Header"/>
    <w:lsdException w:qFormat="1" w:unhideWhenUsed="0" w:uiPriority="0" w:semiHidden="0" w:name="Subtitle"/>
    <w:lsdException w:qFormat="1" w:unhideWhenUsed="0" w:uiPriority="0" w:semiHidden="0" w:name="Salutation"/>
    <w:lsdException w:qFormat="1"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qFormat="1" w:unhideWhenUsed="0" w:uiPriority="0" w:semiHidden="0" w:name="Note Heading"/>
    <w:lsdException w:qFormat="1" w:unhideWhenUsed="0" w:uiPriority="0" w:semiHidden="0" w:name="Body Text 2"/>
    <w:lsdException w:qFormat="1" w:unhideWhenUsed="0" w:uiPriority="0" w:semiHidden="0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qFormat="1"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semiHidden="0" w:name="Document Map"/>
    <w:lsdException w:qFormat="1" w:unhideWhenUsed="0" w:uiPriority="0" w:semiHidden="0" w:name="Plain Text"/>
    <w:lsdException w:qFormat="1" w:unhideWhenUsed="0" w:uiPriority="0" w:semiHidden="0" w:name="E-mail Signature"/>
    <w:lsdException w:qFormat="1" w:unhideWhenUsed="0" w:uiPriority="0" w:semiHidden="0" w:name="Normal (Web)"/>
    <w:lsdException w:qFormat="1" w:unhideWhenUsed="0" w:uiPriority="0" w:semiHidden="0" w:name="HTML Acronym"/>
    <w:lsdException w:qFormat="1" w:unhideWhenUsed="0" w:uiPriority="0" w:semiHidden="0" w:name="HTML Address"/>
    <w:lsdException w:qFormat="1"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qFormat="1" w:unhideWhenUsed="0" w:uiPriority="0" w:semiHidden="0" w:name="HTML Typewriter"/>
    <w:lsdException w:qFormat="1" w:unhideWhenUsed="0" w:uiPriority="0" w:semiHidden="0" w:name="HTML Variable"/>
    <w:lsdException w:qFormat="1" w:unhideWhenUsed="0" w:uiPriority="0" w:name="Normal Table"/>
    <w:lsdException w:qFormat="1"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qFormat="1" w:unhideWhenUsed="0" w:uiPriority="0" w:semiHidden="0" w:name="Table Simple 3"/>
    <w:lsdException w:unhideWhenUsed="0" w:uiPriority="0" w:semiHidden="0" w:name="Table Classic 1"/>
    <w:lsdException w:qFormat="1" w:unhideWhenUsed="0" w:uiPriority="0" w:semiHidden="0" w:name="Table Classic 2"/>
    <w:lsdException w:qFormat="1" w:unhideWhenUsed="0" w:uiPriority="0" w:semiHidden="0" w:name="Table Classic 3"/>
    <w:lsdException w:qFormat="1" w:unhideWhenUsed="0" w:uiPriority="0" w:semiHidden="0" w:name="Table Classic 4"/>
    <w:lsdException w:qFormat="1" w:unhideWhenUsed="0" w:uiPriority="0" w:semiHidden="0" w:name="Table Colorful 1"/>
    <w:lsdException w:qFormat="1"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qFormat="1" w:unhideWhenUsed="0" w:uiPriority="0" w:semiHidden="0" w:name="Table Columns 2"/>
    <w:lsdException w:qFormat="1" w:unhideWhenUsed="0" w:uiPriority="0" w:semiHidden="0" w:name="Table Columns 3"/>
    <w:lsdException w:qFormat="1" w:unhideWhenUsed="0" w:uiPriority="0" w:semiHidden="0" w:name="Table Columns 4"/>
    <w:lsdException w:qFormat="1"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qFormat="1" w:unhideWhenUsed="0" w:uiPriority="0" w:semiHidden="0" w:name="Table Grid 4"/>
    <w:lsdException w:unhideWhenUsed="0" w:uiPriority="0" w:semiHidden="0" w:name="Table Grid 5"/>
    <w:lsdException w:qFormat="1" w:unhideWhenUsed="0" w:uiPriority="0" w:semiHidden="0" w:name="Table Grid 6"/>
    <w:lsdException w:qFormat="1" w:unhideWhenUsed="0" w:uiPriority="0" w:semiHidden="0" w:name="Table Grid 7"/>
    <w:lsdException w:qFormat="1" w:unhideWhenUsed="0" w:uiPriority="0" w:semiHidden="0" w:name="Table Grid 8"/>
    <w:lsdException w:qFormat="1" w:unhideWhenUsed="0" w:uiPriority="0" w:semiHidden="0" w:name="Table List 1"/>
    <w:lsdException w:qFormat="1"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qFormat="1" w:unhideWhenUsed="0" w:uiPriority="0" w:semiHidden="0" w:name="Table List 5"/>
    <w:lsdException w:unhideWhenUsed="0" w:uiPriority="0" w:semiHidden="0" w:name="Table List 6"/>
    <w:lsdException w:qFormat="1" w:unhideWhenUsed="0" w:uiPriority="0" w:semiHidden="0" w:name="Table List 7"/>
    <w:lsdException w:unhideWhenUsed="0" w:uiPriority="0" w:semiHidden="0" w:name="Table List 8"/>
    <w:lsdException w:qFormat="1" w:unhideWhenUsed="0" w:uiPriority="0" w:semiHidden="0" w:name="Table 3D effects 1"/>
    <w:lsdException w:qFormat="1" w:unhideWhenUsed="0" w:uiPriority="0" w:semiHidden="0" w:name="Table 3D effects 2"/>
    <w:lsdException w:qFormat="1" w:unhideWhenUsed="0" w:uiPriority="0" w:semiHidden="0" w:name="Table 3D effects 3"/>
    <w:lsdException w:unhideWhenUsed="0" w:uiPriority="0" w:semiHidden="0" w:name="Table Contemporary"/>
    <w:lsdException w:qFormat="1" w:unhideWhenUsed="0" w:uiPriority="0" w:semiHidden="0" w:name="Table Elegant"/>
    <w:lsdException w:qFormat="1" w:unhideWhenUsed="0" w:uiPriority="0" w:semiHidden="0" w:name="Table Professional"/>
    <w:lsdException w:qFormat="1" w:unhideWhenUsed="0" w:uiPriority="0" w:semiHidden="0" w:name="Table Subtle 1"/>
    <w:lsdException w:qFormat="1"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qFormat="1"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qFormat="1" w:unhideWhenUsed="0" w:uiPriority="0" w:semiHidden="0" w:name="Table Theme"/>
    <w:lsdException w:unhideWhenUsed="0" w:uiPriority="60" w:semiHidden="0" w:name="Light Shading"/>
    <w:lsdException w:qFormat="1" w:unhideWhenUsed="0" w:uiPriority="61" w:semiHidden="0" w:name="Light List"/>
    <w:lsdException w:unhideWhenUsed="0" w:uiPriority="62" w:semiHidden="0" w:name="Light Grid"/>
    <w:lsdException w:qFormat="1" w:unhideWhenUsed="0" w:uiPriority="63" w:semiHidden="0" w:name="Medium Shading 1"/>
    <w:lsdException w:qFormat="1" w:unhideWhenUsed="0" w:uiPriority="64" w:semiHidden="0" w:name="Medium Shading 2"/>
    <w:lsdException w:qFormat="1" w:unhideWhenUsed="0" w:uiPriority="65" w:semiHidden="0" w:name="Medium List 1"/>
    <w:lsdException w:qFormat="1" w:unhideWhenUsed="0" w:uiPriority="66" w:semiHidden="0" w:name="Medium List 2"/>
    <w:lsdException w:qFormat="1"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qFormat="1" w:unhideWhenUsed="0" w:uiPriority="60" w:semiHidden="0" w:name="Light Shading Accent 1"/>
    <w:lsdException w:qFormat="1" w:unhideWhenUsed="0" w:uiPriority="61" w:semiHidden="0" w:name="Light List Accent 1"/>
    <w:lsdException w:qFormat="1" w:unhideWhenUsed="0" w:uiPriority="62" w:semiHidden="0" w:name="Light Grid Accent 1"/>
    <w:lsdException w:qFormat="1" w:unhideWhenUsed="0" w:uiPriority="63" w:semiHidden="0" w:name="Medium Shading 1 Accent 1"/>
    <w:lsdException w:qFormat="1" w:unhideWhenUsed="0" w:uiPriority="64" w:semiHidden="0" w:name="Medium Shading 2 Accent 1"/>
    <w:lsdException w:unhideWhenUsed="0" w:uiPriority="65" w:semiHidden="0" w:name="Medium List 1 Accent 1"/>
    <w:lsdException w:qFormat="1" w:unhideWhenUsed="0" w:uiPriority="66" w:semiHidden="0" w:name="Medium List 2 Accent 1"/>
    <w:lsdException w:qFormat="1" w:unhideWhenUsed="0" w:uiPriority="67" w:semiHidden="0" w:name="Medium Grid 1 Accent 1"/>
    <w:lsdException w:qFormat="1" w:unhideWhenUsed="0" w:uiPriority="68" w:semiHidden="0" w:name="Medium Grid 2 Accent 1"/>
    <w:lsdException w:unhideWhenUsed="0" w:uiPriority="69" w:semiHidden="0" w:name="Medium Grid 3 Accent 1"/>
    <w:lsdException w:qFormat="1"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qFormat="1" w:unhideWhenUsed="0" w:uiPriority="73" w:semiHidden="0" w:name="Colorful Grid Accent 1"/>
    <w:lsdException w:qFormat="1" w:unhideWhenUsed="0" w:uiPriority="60" w:semiHidden="0" w:name="Light Shading Accent 2"/>
    <w:lsdException w:qFormat="1" w:unhideWhenUsed="0" w:uiPriority="61" w:semiHidden="0" w:name="Light List Accent 2"/>
    <w:lsdException w:qFormat="1" w:unhideWhenUsed="0" w:uiPriority="62" w:semiHidden="0" w:name="Light Grid Accent 2"/>
    <w:lsdException w:unhideWhenUsed="0" w:uiPriority="63" w:semiHidden="0" w:name="Medium Shading 1 Accent 2"/>
    <w:lsdException w:qFormat="1" w:unhideWhenUsed="0" w:uiPriority="64" w:semiHidden="0" w:name="Medium Shading 2 Accent 2"/>
    <w:lsdException w:qFormat="1" w:unhideWhenUsed="0" w:uiPriority="65" w:semiHidden="0" w:name="Medium List 1 Accent 2"/>
    <w:lsdException w:qFormat="1"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qFormat="1" w:unhideWhenUsed="0" w:uiPriority="61" w:semiHidden="0" w:name="Light List Accent 3"/>
    <w:lsdException w:qFormat="1" w:unhideWhenUsed="0" w:uiPriority="62" w:semiHidden="0" w:name="Light Grid Accent 3"/>
    <w:lsdException w:unhideWhenUsed="0" w:uiPriority="63" w:semiHidden="0" w:name="Medium Shading 1 Accent 3"/>
    <w:lsdException w:qFormat="1" w:unhideWhenUsed="0" w:uiPriority="64" w:semiHidden="0" w:name="Medium Shading 2 Accent 3"/>
    <w:lsdException w:unhideWhenUsed="0" w:uiPriority="65" w:semiHidden="0" w:name="Medium List 1 Accent 3"/>
    <w:lsdException w:qFormat="1" w:unhideWhenUsed="0" w:uiPriority="66" w:semiHidden="0" w:name="Medium List 2 Accent 3"/>
    <w:lsdException w:unhideWhenUsed="0" w:uiPriority="67" w:semiHidden="0" w:name="Medium Grid 1 Accent 3"/>
    <w:lsdException w:qFormat="1" w:unhideWhenUsed="0" w:uiPriority="68" w:semiHidden="0" w:name="Medium Grid 2 Accent 3"/>
    <w:lsdException w:unhideWhenUsed="0" w:uiPriority="69" w:semiHidden="0" w:name="Medium Grid 3 Accent 3"/>
    <w:lsdException w:qFormat="1"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qFormat="1" w:unhideWhenUsed="0" w:uiPriority="61" w:semiHidden="0" w:name="Light List Accent 4"/>
    <w:lsdException w:qFormat="1"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qFormat="1" w:unhideWhenUsed="0" w:uiPriority="65" w:semiHidden="0" w:name="Medium List 1 Accent 4"/>
    <w:lsdException w:qFormat="1" w:unhideWhenUsed="0" w:uiPriority="66" w:semiHidden="0" w:name="Medium List 2 Accent 4"/>
    <w:lsdException w:unhideWhenUsed="0" w:uiPriority="67" w:semiHidden="0" w:name="Medium Grid 1 Accent 4"/>
    <w:lsdException w:qFormat="1"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qFormat="1" w:unhideWhenUsed="0" w:uiPriority="61" w:semiHidden="0" w:name="Light List Accent 5"/>
    <w:lsdException w:qFormat="1" w:unhideWhenUsed="0" w:uiPriority="62" w:semiHidden="0" w:name="Light Grid Accent 5"/>
    <w:lsdException w:qFormat="1" w:unhideWhenUsed="0" w:uiPriority="63" w:semiHidden="0" w:name="Medium Shading 1 Accent 5"/>
    <w:lsdException w:unhideWhenUsed="0" w:uiPriority="64" w:semiHidden="0" w:name="Medium Shading 2 Accent 5"/>
    <w:lsdException w:qFormat="1" w:unhideWhenUsed="0" w:uiPriority="65" w:semiHidden="0" w:name="Medium List 1 Accent 5"/>
    <w:lsdException w:unhideWhenUsed="0" w:uiPriority="66" w:semiHidden="0" w:name="Medium List 2 Accent 5"/>
    <w:lsdException w:qFormat="1"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qFormat="1"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qFormat="1"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qFormat="1" w:unhideWhenUsed="0" w:uiPriority="69" w:semiHidden="0" w:name="Medium Grid 3 Accent 6"/>
    <w:lsdException w:qFormat="1"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spacing w:after="200" w:line="276" w:lineRule="auto"/>
      <w:jc w:val="both"/>
    </w:pPr>
    <w:rPr>
      <w:rFonts w:ascii="Times New Roman" w:hAnsi="Times New Roman" w:eastAsiaTheme="minorEastAsia" w:cstheme="minorBidi"/>
      <w:sz w:val="24"/>
      <w:szCs w:val="22"/>
      <w:lang w:val="id-ID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8" w:lineRule="auto"/>
      <w:jc w:val="center"/>
      <w:outlineLvl w:val="0"/>
    </w:pPr>
    <w:rPr>
      <w:rFonts w:ascii="Times New Roman" w:hAnsi="Times New Roman"/>
      <w:b/>
      <w:bCs/>
      <w:kern w:val="44"/>
      <w:sz w:val="24"/>
      <w:szCs w:val="44"/>
    </w:rPr>
  </w:style>
  <w:style w:type="paragraph" w:styleId="3">
    <w:name w:val="heading 2"/>
    <w:next w:val="1"/>
    <w:autoRedefine/>
    <w:semiHidden/>
    <w:unhideWhenUsed/>
    <w:qFormat/>
    <w:uiPriority w:val="0"/>
    <w:pPr>
      <w:spacing w:before="0" w:beforeAutospacing="1" w:after="0" w:afterAutospacing="1"/>
      <w:jc w:val="left"/>
      <w:outlineLvl w:val="1"/>
    </w:pPr>
    <w:rPr>
      <w:rFonts w:hint="default" w:ascii="Times New Roman" w:hAnsi="Times New Roman" w:eastAsia="SimSun" w:cs="SimSun"/>
      <w:b/>
      <w:bCs/>
      <w:kern w:val="0"/>
      <w:sz w:val="24"/>
      <w:szCs w:val="36"/>
      <w:lang w:val="en-US" w:eastAsia="zh-CN" w:bidi="ar"/>
    </w:rPr>
  </w:style>
  <w:style w:type="paragraph" w:styleId="4">
    <w:name w:val="heading 3"/>
    <w:basedOn w:val="1"/>
    <w:next w:val="1"/>
    <w:autoRedefine/>
    <w:semiHidden/>
    <w:unhideWhenUsed/>
    <w:qFormat/>
    <w:uiPriority w:val="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5">
    <w:name w:val="heading 4"/>
    <w:basedOn w:val="1"/>
    <w:next w:val="1"/>
    <w:autoRedefine/>
    <w:semiHidden/>
    <w:unhideWhenUsed/>
    <w:qFormat/>
    <w:uiPriority w:val="0"/>
    <w:pPr>
      <w:keepNext/>
      <w:keepLines/>
      <w:spacing w:before="280" w:after="290" w:line="376" w:lineRule="auto"/>
      <w:outlineLvl w:val="3"/>
    </w:pPr>
    <w:rPr>
      <w:b/>
      <w:bCs/>
      <w:sz w:val="28"/>
      <w:szCs w:val="28"/>
    </w:rPr>
  </w:style>
  <w:style w:type="paragraph" w:styleId="6">
    <w:name w:val="heading 5"/>
    <w:basedOn w:val="1"/>
    <w:next w:val="1"/>
    <w:semiHidden/>
    <w:unhideWhenUsed/>
    <w:qFormat/>
    <w:uiPriority w:val="0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7">
    <w:name w:val="heading 6"/>
    <w:basedOn w:val="1"/>
    <w:next w:val="1"/>
    <w:semiHidden/>
    <w:unhideWhenUsed/>
    <w:qFormat/>
    <w:uiPriority w:val="0"/>
    <w:pPr>
      <w:keepNext/>
      <w:keepLines/>
      <w:spacing w:before="240" w:after="64" w:line="320" w:lineRule="auto"/>
      <w:outlineLvl w:val="5"/>
    </w:pPr>
    <w:rPr>
      <w:b/>
      <w:bCs/>
      <w:sz w:val="24"/>
      <w:szCs w:val="24"/>
    </w:rPr>
  </w:style>
  <w:style w:type="paragraph" w:styleId="8">
    <w:name w:val="heading 7"/>
    <w:basedOn w:val="1"/>
    <w:next w:val="1"/>
    <w:autoRedefine/>
    <w:semiHidden/>
    <w:unhideWhenUsed/>
    <w:qFormat/>
    <w:uiPriority w:val="0"/>
    <w:pPr>
      <w:keepNext/>
      <w:keepLines/>
      <w:spacing w:before="240" w:after="64" w:line="320" w:lineRule="auto"/>
      <w:outlineLvl w:val="6"/>
    </w:pPr>
    <w:rPr>
      <w:b/>
      <w:bCs/>
      <w:sz w:val="24"/>
      <w:szCs w:val="24"/>
    </w:rPr>
  </w:style>
  <w:style w:type="paragraph" w:styleId="9">
    <w:name w:val="heading 8"/>
    <w:basedOn w:val="1"/>
    <w:next w:val="1"/>
    <w:autoRedefine/>
    <w:semiHidden/>
    <w:unhideWhenUsed/>
    <w:qFormat/>
    <w:uiPriority w:val="0"/>
    <w:pPr>
      <w:keepNext/>
      <w:keepLines/>
      <w:spacing w:before="240" w:after="64" w:line="320" w:lineRule="auto"/>
      <w:outlineLvl w:val="7"/>
    </w:pPr>
    <w:rPr>
      <w:sz w:val="24"/>
      <w:szCs w:val="24"/>
    </w:rPr>
  </w:style>
  <w:style w:type="paragraph" w:styleId="10">
    <w:name w:val="heading 9"/>
    <w:basedOn w:val="1"/>
    <w:next w:val="1"/>
    <w:semiHidden/>
    <w:unhideWhenUsed/>
    <w:qFormat/>
    <w:uiPriority w:val="0"/>
    <w:pPr>
      <w:keepNext/>
      <w:keepLines/>
      <w:spacing w:before="240" w:after="64" w:line="320" w:lineRule="auto"/>
      <w:outlineLvl w:val="8"/>
    </w:pPr>
    <w:rPr>
      <w:szCs w:val="21"/>
    </w:rPr>
  </w:style>
  <w:style w:type="character" w:default="1" w:styleId="11">
    <w:name w:val="Default Paragraph Font"/>
    <w:autoRedefine/>
    <w:semiHidden/>
    <w:qFormat/>
    <w:uiPriority w:val="0"/>
  </w:style>
  <w:style w:type="table" w:default="1" w:styleId="1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Balloon Text"/>
    <w:basedOn w:val="1"/>
    <w:autoRedefine/>
    <w:qFormat/>
    <w:uiPriority w:val="0"/>
    <w:rPr>
      <w:sz w:val="16"/>
      <w:szCs w:val="16"/>
    </w:rPr>
  </w:style>
  <w:style w:type="paragraph" w:styleId="14">
    <w:name w:val="Block Text"/>
    <w:basedOn w:val="1"/>
    <w:autoRedefine/>
    <w:qFormat/>
    <w:uiPriority w:val="0"/>
    <w:pPr>
      <w:spacing w:after="120"/>
      <w:ind w:left="1440" w:leftChars="700" w:right="1440" w:rightChars="700"/>
    </w:pPr>
  </w:style>
  <w:style w:type="paragraph" w:styleId="15">
    <w:name w:val="Body Text"/>
    <w:basedOn w:val="1"/>
    <w:autoRedefine/>
    <w:qFormat/>
    <w:uiPriority w:val="0"/>
    <w:pPr>
      <w:spacing w:after="120"/>
    </w:pPr>
  </w:style>
  <w:style w:type="paragraph" w:styleId="16">
    <w:name w:val="Body Text 2"/>
    <w:basedOn w:val="1"/>
    <w:autoRedefine/>
    <w:qFormat/>
    <w:uiPriority w:val="0"/>
    <w:pPr>
      <w:spacing w:after="120" w:line="480" w:lineRule="auto"/>
    </w:pPr>
  </w:style>
  <w:style w:type="paragraph" w:styleId="17">
    <w:name w:val="Body Text 3"/>
    <w:basedOn w:val="1"/>
    <w:autoRedefine/>
    <w:qFormat/>
    <w:uiPriority w:val="0"/>
    <w:pPr>
      <w:spacing w:after="120"/>
    </w:pPr>
    <w:rPr>
      <w:sz w:val="16"/>
      <w:szCs w:val="16"/>
    </w:rPr>
  </w:style>
  <w:style w:type="paragraph" w:styleId="18">
    <w:name w:val="Body Text First Indent"/>
    <w:basedOn w:val="15"/>
    <w:autoRedefine/>
    <w:qFormat/>
    <w:uiPriority w:val="0"/>
    <w:pPr>
      <w:ind w:firstLine="420" w:firstLineChars="100"/>
    </w:pPr>
  </w:style>
  <w:style w:type="paragraph" w:styleId="19">
    <w:name w:val="Body Text Indent"/>
    <w:basedOn w:val="1"/>
    <w:autoRedefine/>
    <w:qFormat/>
    <w:uiPriority w:val="0"/>
    <w:pPr>
      <w:spacing w:after="120"/>
      <w:ind w:left="420" w:leftChars="200"/>
    </w:pPr>
  </w:style>
  <w:style w:type="paragraph" w:styleId="20">
    <w:name w:val="Body Text First Indent 2"/>
    <w:basedOn w:val="19"/>
    <w:autoRedefine/>
    <w:qFormat/>
    <w:uiPriority w:val="0"/>
    <w:pPr>
      <w:ind w:firstLine="420" w:firstLineChars="200"/>
    </w:pPr>
  </w:style>
  <w:style w:type="paragraph" w:styleId="21">
    <w:name w:val="Body Text Indent 2"/>
    <w:basedOn w:val="1"/>
    <w:autoRedefine/>
    <w:qFormat/>
    <w:uiPriority w:val="0"/>
    <w:pPr>
      <w:spacing w:after="120" w:line="480" w:lineRule="auto"/>
      <w:ind w:left="420" w:leftChars="200"/>
    </w:pPr>
  </w:style>
  <w:style w:type="paragraph" w:styleId="22">
    <w:name w:val="Body Text Indent 3"/>
    <w:basedOn w:val="1"/>
    <w:autoRedefine/>
    <w:qFormat/>
    <w:uiPriority w:val="0"/>
    <w:pPr>
      <w:spacing w:after="120"/>
      <w:ind w:left="420" w:leftChars="200"/>
    </w:pPr>
    <w:rPr>
      <w:sz w:val="16"/>
      <w:szCs w:val="16"/>
    </w:rPr>
  </w:style>
  <w:style w:type="paragraph" w:styleId="23">
    <w:name w:val="caption"/>
    <w:basedOn w:val="1"/>
    <w:next w:val="1"/>
    <w:autoRedefine/>
    <w:semiHidden/>
    <w:unhideWhenUsed/>
    <w:qFormat/>
    <w:uiPriority w:val="0"/>
    <w:rPr>
      <w:rFonts w:ascii="Arial" w:hAnsi="Arial" w:eastAsia="黑体" w:cs="Arial"/>
      <w:sz w:val="20"/>
    </w:rPr>
  </w:style>
  <w:style w:type="paragraph" w:styleId="24">
    <w:name w:val="Closing"/>
    <w:basedOn w:val="1"/>
    <w:autoRedefine/>
    <w:qFormat/>
    <w:uiPriority w:val="0"/>
    <w:pPr>
      <w:ind w:left="100" w:leftChars="2100"/>
    </w:pPr>
  </w:style>
  <w:style w:type="character" w:styleId="25">
    <w:name w:val="annotation reference"/>
    <w:basedOn w:val="11"/>
    <w:autoRedefine/>
    <w:qFormat/>
    <w:uiPriority w:val="0"/>
    <w:rPr>
      <w:sz w:val="21"/>
      <w:szCs w:val="21"/>
    </w:rPr>
  </w:style>
  <w:style w:type="paragraph" w:styleId="26">
    <w:name w:val="annotation text"/>
    <w:basedOn w:val="1"/>
    <w:autoRedefine/>
    <w:qFormat/>
    <w:uiPriority w:val="0"/>
    <w:pPr>
      <w:jc w:val="left"/>
    </w:pPr>
  </w:style>
  <w:style w:type="paragraph" w:styleId="27">
    <w:name w:val="annotation subject"/>
    <w:basedOn w:val="26"/>
    <w:next w:val="26"/>
    <w:autoRedefine/>
    <w:qFormat/>
    <w:uiPriority w:val="0"/>
    <w:rPr>
      <w:b/>
      <w:bCs/>
    </w:rPr>
  </w:style>
  <w:style w:type="paragraph" w:styleId="28">
    <w:name w:val="Date"/>
    <w:basedOn w:val="1"/>
    <w:next w:val="1"/>
    <w:autoRedefine/>
    <w:qFormat/>
    <w:uiPriority w:val="0"/>
    <w:pPr>
      <w:ind w:left="100" w:leftChars="2500"/>
    </w:pPr>
  </w:style>
  <w:style w:type="paragraph" w:styleId="29">
    <w:name w:val="Document Map"/>
    <w:basedOn w:val="1"/>
    <w:autoRedefine/>
    <w:qFormat/>
    <w:uiPriority w:val="0"/>
    <w:pPr>
      <w:shd w:val="clear" w:color="auto" w:fill="000080"/>
    </w:pPr>
  </w:style>
  <w:style w:type="paragraph" w:styleId="30">
    <w:name w:val="E-mail Signature"/>
    <w:basedOn w:val="1"/>
    <w:autoRedefine/>
    <w:qFormat/>
    <w:uiPriority w:val="0"/>
  </w:style>
  <w:style w:type="character" w:styleId="31">
    <w:name w:val="Emphasis"/>
    <w:basedOn w:val="11"/>
    <w:autoRedefine/>
    <w:qFormat/>
    <w:uiPriority w:val="0"/>
    <w:rPr>
      <w:i/>
      <w:iCs/>
    </w:rPr>
  </w:style>
  <w:style w:type="character" w:styleId="32">
    <w:name w:val="endnote reference"/>
    <w:basedOn w:val="11"/>
    <w:autoRedefine/>
    <w:qFormat/>
    <w:uiPriority w:val="0"/>
    <w:rPr>
      <w:vertAlign w:val="superscript"/>
    </w:rPr>
  </w:style>
  <w:style w:type="paragraph" w:styleId="33">
    <w:name w:val="endnote text"/>
    <w:basedOn w:val="1"/>
    <w:autoRedefine/>
    <w:qFormat/>
    <w:uiPriority w:val="0"/>
    <w:pPr>
      <w:snapToGrid w:val="0"/>
      <w:jc w:val="left"/>
    </w:pPr>
  </w:style>
  <w:style w:type="paragraph" w:styleId="34">
    <w:name w:val="envelope address"/>
    <w:basedOn w:val="1"/>
    <w:autoRedefine/>
    <w:qFormat/>
    <w:uiPriority w:val="0"/>
    <w:pPr>
      <w:framePr w:w="7920" w:h="1980" w:hRule="exact" w:hSpace="180" w:wrap="auto" w:vAnchor="margin" w:hAnchor="page" w:xAlign="center" w:yAlign="bottom"/>
      <w:snapToGrid w:val="0"/>
      <w:ind w:left="100" w:leftChars="1400"/>
    </w:pPr>
    <w:rPr>
      <w:rFonts w:ascii="Arial" w:hAnsi="Arial" w:cs="Arial"/>
      <w:sz w:val="24"/>
      <w:szCs w:val="24"/>
    </w:rPr>
  </w:style>
  <w:style w:type="paragraph" w:styleId="35">
    <w:name w:val="envelope return"/>
    <w:basedOn w:val="1"/>
    <w:autoRedefine/>
    <w:qFormat/>
    <w:uiPriority w:val="0"/>
    <w:pPr>
      <w:snapToGrid w:val="0"/>
    </w:pPr>
    <w:rPr>
      <w:rFonts w:ascii="Arial" w:hAnsi="Arial" w:cs="Arial"/>
    </w:rPr>
  </w:style>
  <w:style w:type="character" w:styleId="36">
    <w:name w:val="FollowedHyperlink"/>
    <w:basedOn w:val="11"/>
    <w:qFormat/>
    <w:uiPriority w:val="0"/>
    <w:rPr>
      <w:color w:val="800080"/>
      <w:u w:val="single"/>
    </w:rPr>
  </w:style>
  <w:style w:type="paragraph" w:styleId="37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38">
    <w:name w:val="footnote reference"/>
    <w:basedOn w:val="11"/>
    <w:uiPriority w:val="0"/>
    <w:rPr>
      <w:vertAlign w:val="superscript"/>
    </w:rPr>
  </w:style>
  <w:style w:type="paragraph" w:styleId="39">
    <w:name w:val="footnote text"/>
    <w:basedOn w:val="1"/>
    <w:autoRedefine/>
    <w:qFormat/>
    <w:uiPriority w:val="0"/>
    <w:pPr>
      <w:snapToGrid w:val="0"/>
      <w:jc w:val="left"/>
    </w:pPr>
    <w:rPr>
      <w:sz w:val="18"/>
      <w:szCs w:val="18"/>
    </w:rPr>
  </w:style>
  <w:style w:type="paragraph" w:styleId="40">
    <w:name w:val="header"/>
    <w:basedOn w:val="1"/>
    <w:autoRedefine/>
    <w:qFormat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styleId="41">
    <w:name w:val="HTML Acronym"/>
    <w:basedOn w:val="11"/>
    <w:autoRedefine/>
    <w:qFormat/>
    <w:uiPriority w:val="0"/>
  </w:style>
  <w:style w:type="paragraph" w:styleId="42">
    <w:name w:val="HTML Address"/>
    <w:basedOn w:val="1"/>
    <w:autoRedefine/>
    <w:qFormat/>
    <w:uiPriority w:val="0"/>
    <w:rPr>
      <w:i/>
      <w:iCs/>
    </w:rPr>
  </w:style>
  <w:style w:type="character" w:styleId="43">
    <w:name w:val="HTML Cite"/>
    <w:basedOn w:val="11"/>
    <w:autoRedefine/>
    <w:qFormat/>
    <w:uiPriority w:val="0"/>
    <w:rPr>
      <w:i/>
      <w:iCs/>
    </w:rPr>
  </w:style>
  <w:style w:type="character" w:styleId="44">
    <w:name w:val="HTML Code"/>
    <w:basedOn w:val="11"/>
    <w:autoRedefine/>
    <w:qFormat/>
    <w:uiPriority w:val="0"/>
    <w:rPr>
      <w:rFonts w:ascii="Courier New" w:hAnsi="Courier New" w:cs="Courier New"/>
      <w:sz w:val="20"/>
      <w:szCs w:val="20"/>
    </w:rPr>
  </w:style>
  <w:style w:type="character" w:styleId="45">
    <w:name w:val="HTML Definition"/>
    <w:basedOn w:val="11"/>
    <w:autoRedefine/>
    <w:qFormat/>
    <w:uiPriority w:val="0"/>
    <w:rPr>
      <w:i/>
      <w:iCs/>
    </w:rPr>
  </w:style>
  <w:style w:type="character" w:styleId="46">
    <w:name w:val="HTML Keyboard"/>
    <w:basedOn w:val="11"/>
    <w:autoRedefine/>
    <w:uiPriority w:val="0"/>
    <w:rPr>
      <w:rFonts w:ascii="Courier New" w:hAnsi="Courier New" w:cs="Courier New"/>
      <w:sz w:val="20"/>
      <w:szCs w:val="20"/>
    </w:rPr>
  </w:style>
  <w:style w:type="paragraph" w:styleId="47">
    <w:name w:val="HTML Preformatted"/>
    <w:basedOn w:val="1"/>
    <w:autoRedefine/>
    <w:qFormat/>
    <w:uiPriority w:val="0"/>
    <w:rPr>
      <w:rFonts w:ascii="Courier New" w:hAnsi="Courier New" w:cs="Courier New"/>
      <w:sz w:val="20"/>
    </w:rPr>
  </w:style>
  <w:style w:type="character" w:styleId="48">
    <w:name w:val="HTML Sample"/>
    <w:basedOn w:val="11"/>
    <w:autoRedefine/>
    <w:uiPriority w:val="0"/>
    <w:rPr>
      <w:rFonts w:ascii="Courier New" w:hAnsi="Courier New" w:cs="Courier New"/>
    </w:rPr>
  </w:style>
  <w:style w:type="character" w:styleId="49">
    <w:name w:val="HTML Typewriter"/>
    <w:basedOn w:val="11"/>
    <w:autoRedefine/>
    <w:qFormat/>
    <w:uiPriority w:val="0"/>
    <w:rPr>
      <w:rFonts w:ascii="Courier New" w:hAnsi="Courier New" w:cs="Courier New"/>
      <w:sz w:val="20"/>
      <w:szCs w:val="20"/>
    </w:rPr>
  </w:style>
  <w:style w:type="character" w:styleId="50">
    <w:name w:val="HTML Variable"/>
    <w:basedOn w:val="11"/>
    <w:autoRedefine/>
    <w:qFormat/>
    <w:uiPriority w:val="0"/>
    <w:rPr>
      <w:i/>
      <w:iCs/>
    </w:rPr>
  </w:style>
  <w:style w:type="character" w:styleId="51">
    <w:name w:val="Hyperlink"/>
    <w:basedOn w:val="11"/>
    <w:autoRedefine/>
    <w:qFormat/>
    <w:uiPriority w:val="0"/>
    <w:rPr>
      <w:color w:val="0000FF"/>
      <w:u w:val="single"/>
    </w:rPr>
  </w:style>
  <w:style w:type="paragraph" w:styleId="52">
    <w:name w:val="index 1"/>
    <w:basedOn w:val="1"/>
    <w:next w:val="1"/>
    <w:autoRedefine/>
    <w:uiPriority w:val="0"/>
  </w:style>
  <w:style w:type="paragraph" w:styleId="53">
    <w:name w:val="index 2"/>
    <w:basedOn w:val="1"/>
    <w:next w:val="1"/>
    <w:autoRedefine/>
    <w:uiPriority w:val="0"/>
    <w:pPr>
      <w:ind w:left="200" w:leftChars="200"/>
    </w:pPr>
  </w:style>
  <w:style w:type="paragraph" w:styleId="54">
    <w:name w:val="index 3"/>
    <w:basedOn w:val="1"/>
    <w:next w:val="1"/>
    <w:autoRedefine/>
    <w:qFormat/>
    <w:uiPriority w:val="0"/>
    <w:pPr>
      <w:ind w:left="400" w:leftChars="400"/>
    </w:pPr>
  </w:style>
  <w:style w:type="paragraph" w:styleId="55">
    <w:name w:val="index 4"/>
    <w:basedOn w:val="1"/>
    <w:next w:val="1"/>
    <w:autoRedefine/>
    <w:uiPriority w:val="0"/>
    <w:pPr>
      <w:ind w:left="600" w:leftChars="600"/>
    </w:pPr>
  </w:style>
  <w:style w:type="paragraph" w:styleId="56">
    <w:name w:val="index 5"/>
    <w:basedOn w:val="1"/>
    <w:next w:val="1"/>
    <w:autoRedefine/>
    <w:qFormat/>
    <w:uiPriority w:val="0"/>
    <w:pPr>
      <w:ind w:left="800" w:leftChars="800"/>
    </w:pPr>
  </w:style>
  <w:style w:type="paragraph" w:styleId="57">
    <w:name w:val="index 6"/>
    <w:basedOn w:val="1"/>
    <w:next w:val="1"/>
    <w:uiPriority w:val="0"/>
    <w:pPr>
      <w:ind w:left="1000" w:leftChars="1000"/>
    </w:pPr>
  </w:style>
  <w:style w:type="paragraph" w:styleId="58">
    <w:name w:val="index 7"/>
    <w:basedOn w:val="1"/>
    <w:next w:val="1"/>
    <w:uiPriority w:val="0"/>
    <w:pPr>
      <w:ind w:left="1200" w:leftChars="1200"/>
    </w:pPr>
  </w:style>
  <w:style w:type="paragraph" w:styleId="59">
    <w:name w:val="index 8"/>
    <w:basedOn w:val="1"/>
    <w:next w:val="1"/>
    <w:autoRedefine/>
    <w:qFormat/>
    <w:uiPriority w:val="0"/>
    <w:pPr>
      <w:ind w:left="1400" w:leftChars="1400"/>
    </w:pPr>
  </w:style>
  <w:style w:type="paragraph" w:styleId="60">
    <w:name w:val="index 9"/>
    <w:basedOn w:val="1"/>
    <w:next w:val="1"/>
    <w:autoRedefine/>
    <w:qFormat/>
    <w:uiPriority w:val="0"/>
    <w:pPr>
      <w:ind w:left="1600" w:leftChars="1600"/>
    </w:pPr>
  </w:style>
  <w:style w:type="paragraph" w:styleId="61">
    <w:name w:val="index heading"/>
    <w:basedOn w:val="1"/>
    <w:next w:val="52"/>
    <w:qFormat/>
    <w:uiPriority w:val="0"/>
    <w:rPr>
      <w:rFonts w:ascii="Arial" w:hAnsi="Arial" w:cs="Arial"/>
      <w:b/>
      <w:bCs/>
    </w:rPr>
  </w:style>
  <w:style w:type="character" w:styleId="62">
    <w:name w:val="line number"/>
    <w:basedOn w:val="11"/>
    <w:autoRedefine/>
    <w:qFormat/>
    <w:uiPriority w:val="0"/>
  </w:style>
  <w:style w:type="paragraph" w:styleId="63">
    <w:name w:val="List"/>
    <w:basedOn w:val="1"/>
    <w:qFormat/>
    <w:uiPriority w:val="0"/>
    <w:pPr>
      <w:ind w:left="200" w:hanging="200" w:hangingChars="200"/>
    </w:pPr>
  </w:style>
  <w:style w:type="paragraph" w:styleId="64">
    <w:name w:val="List 2"/>
    <w:basedOn w:val="1"/>
    <w:autoRedefine/>
    <w:qFormat/>
    <w:uiPriority w:val="0"/>
    <w:pPr>
      <w:ind w:left="100" w:leftChars="200" w:hanging="200" w:hangingChars="200"/>
    </w:pPr>
  </w:style>
  <w:style w:type="paragraph" w:styleId="65">
    <w:name w:val="List 3"/>
    <w:basedOn w:val="1"/>
    <w:autoRedefine/>
    <w:qFormat/>
    <w:uiPriority w:val="0"/>
    <w:pPr>
      <w:ind w:left="100" w:leftChars="400" w:hanging="200" w:hangingChars="200"/>
    </w:pPr>
  </w:style>
  <w:style w:type="paragraph" w:styleId="66">
    <w:name w:val="List 4"/>
    <w:basedOn w:val="1"/>
    <w:qFormat/>
    <w:uiPriority w:val="0"/>
    <w:pPr>
      <w:ind w:left="100" w:leftChars="600" w:hanging="200" w:hangingChars="200"/>
    </w:pPr>
  </w:style>
  <w:style w:type="paragraph" w:styleId="67">
    <w:name w:val="List 5"/>
    <w:basedOn w:val="1"/>
    <w:autoRedefine/>
    <w:qFormat/>
    <w:uiPriority w:val="0"/>
    <w:pPr>
      <w:ind w:left="100" w:leftChars="800" w:hanging="200" w:hangingChars="200"/>
    </w:pPr>
  </w:style>
  <w:style w:type="paragraph" w:styleId="68">
    <w:name w:val="List Bullet"/>
    <w:basedOn w:val="1"/>
    <w:uiPriority w:val="0"/>
    <w:pPr>
      <w:numPr>
        <w:ilvl w:val="0"/>
        <w:numId w:val="1"/>
      </w:numPr>
    </w:pPr>
  </w:style>
  <w:style w:type="paragraph" w:styleId="69">
    <w:name w:val="List Bullet 2"/>
    <w:basedOn w:val="1"/>
    <w:uiPriority w:val="0"/>
    <w:pPr>
      <w:numPr>
        <w:ilvl w:val="0"/>
        <w:numId w:val="2"/>
      </w:numPr>
    </w:pPr>
  </w:style>
  <w:style w:type="paragraph" w:styleId="70">
    <w:name w:val="List Bullet 3"/>
    <w:basedOn w:val="1"/>
    <w:autoRedefine/>
    <w:qFormat/>
    <w:uiPriority w:val="0"/>
    <w:pPr>
      <w:numPr>
        <w:ilvl w:val="0"/>
        <w:numId w:val="3"/>
      </w:numPr>
    </w:pPr>
  </w:style>
  <w:style w:type="paragraph" w:styleId="71">
    <w:name w:val="List Bullet 4"/>
    <w:basedOn w:val="1"/>
    <w:qFormat/>
    <w:uiPriority w:val="0"/>
    <w:pPr>
      <w:numPr>
        <w:ilvl w:val="0"/>
        <w:numId w:val="4"/>
      </w:numPr>
    </w:pPr>
  </w:style>
  <w:style w:type="paragraph" w:styleId="72">
    <w:name w:val="List Bullet 5"/>
    <w:basedOn w:val="1"/>
    <w:autoRedefine/>
    <w:qFormat/>
    <w:uiPriority w:val="0"/>
    <w:pPr>
      <w:numPr>
        <w:ilvl w:val="0"/>
        <w:numId w:val="5"/>
      </w:numPr>
    </w:pPr>
  </w:style>
  <w:style w:type="paragraph" w:styleId="73">
    <w:name w:val="List Continue"/>
    <w:basedOn w:val="1"/>
    <w:autoRedefine/>
    <w:qFormat/>
    <w:uiPriority w:val="0"/>
    <w:pPr>
      <w:spacing w:after="120"/>
      <w:ind w:left="420" w:leftChars="200"/>
    </w:pPr>
  </w:style>
  <w:style w:type="paragraph" w:styleId="74">
    <w:name w:val="List Continue 2"/>
    <w:basedOn w:val="1"/>
    <w:autoRedefine/>
    <w:qFormat/>
    <w:uiPriority w:val="0"/>
    <w:pPr>
      <w:spacing w:after="120"/>
      <w:ind w:left="840" w:leftChars="400"/>
    </w:pPr>
  </w:style>
  <w:style w:type="paragraph" w:styleId="75">
    <w:name w:val="List Continue 3"/>
    <w:basedOn w:val="1"/>
    <w:autoRedefine/>
    <w:qFormat/>
    <w:uiPriority w:val="0"/>
    <w:pPr>
      <w:spacing w:after="120"/>
      <w:ind w:left="1260" w:leftChars="600"/>
    </w:pPr>
  </w:style>
  <w:style w:type="paragraph" w:styleId="76">
    <w:name w:val="List Continue 4"/>
    <w:basedOn w:val="1"/>
    <w:uiPriority w:val="0"/>
    <w:pPr>
      <w:spacing w:after="120"/>
      <w:ind w:left="1680" w:leftChars="800"/>
    </w:pPr>
  </w:style>
  <w:style w:type="paragraph" w:styleId="77">
    <w:name w:val="List Continue 5"/>
    <w:basedOn w:val="1"/>
    <w:autoRedefine/>
    <w:qFormat/>
    <w:uiPriority w:val="0"/>
    <w:pPr>
      <w:spacing w:after="120"/>
      <w:ind w:left="2100" w:leftChars="1000"/>
    </w:pPr>
  </w:style>
  <w:style w:type="paragraph" w:styleId="78">
    <w:name w:val="List Number"/>
    <w:basedOn w:val="1"/>
    <w:uiPriority w:val="0"/>
    <w:pPr>
      <w:numPr>
        <w:ilvl w:val="0"/>
        <w:numId w:val="6"/>
      </w:numPr>
    </w:pPr>
  </w:style>
  <w:style w:type="paragraph" w:styleId="79">
    <w:name w:val="List Number 2"/>
    <w:basedOn w:val="1"/>
    <w:qFormat/>
    <w:uiPriority w:val="0"/>
    <w:pPr>
      <w:numPr>
        <w:ilvl w:val="0"/>
        <w:numId w:val="7"/>
      </w:numPr>
    </w:pPr>
  </w:style>
  <w:style w:type="paragraph" w:styleId="80">
    <w:name w:val="List Number 3"/>
    <w:basedOn w:val="1"/>
    <w:autoRedefine/>
    <w:qFormat/>
    <w:uiPriority w:val="0"/>
    <w:pPr>
      <w:numPr>
        <w:ilvl w:val="0"/>
        <w:numId w:val="8"/>
      </w:numPr>
    </w:pPr>
  </w:style>
  <w:style w:type="paragraph" w:styleId="81">
    <w:name w:val="List Number 4"/>
    <w:basedOn w:val="1"/>
    <w:qFormat/>
    <w:uiPriority w:val="0"/>
    <w:pPr>
      <w:numPr>
        <w:ilvl w:val="0"/>
        <w:numId w:val="9"/>
      </w:numPr>
    </w:pPr>
  </w:style>
  <w:style w:type="paragraph" w:styleId="82">
    <w:name w:val="List Number 5"/>
    <w:basedOn w:val="1"/>
    <w:autoRedefine/>
    <w:qFormat/>
    <w:uiPriority w:val="0"/>
    <w:pPr>
      <w:numPr>
        <w:ilvl w:val="0"/>
        <w:numId w:val="10"/>
      </w:numPr>
    </w:pPr>
  </w:style>
  <w:style w:type="paragraph" w:styleId="83">
    <w:name w:val="macro"/>
    <w:autoRedefine/>
    <w:qFormat/>
    <w:uiPriority w:val="0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kinsoku w:val="0"/>
      <w:overflowPunct w:val="0"/>
      <w:autoSpaceDE w:val="0"/>
      <w:autoSpaceDN w:val="0"/>
      <w:snapToGrid w:val="0"/>
    </w:pPr>
    <w:rPr>
      <w:rFonts w:ascii="Courier New" w:hAnsi="Courier New" w:cs="Courier New" w:eastAsiaTheme="minorEastAsia"/>
      <w:kern w:val="2"/>
      <w:sz w:val="24"/>
      <w:szCs w:val="24"/>
      <w:lang w:val="en-US" w:eastAsia="zh-CN" w:bidi="ar-SA"/>
    </w:rPr>
  </w:style>
  <w:style w:type="paragraph" w:styleId="84">
    <w:name w:val="Message Header"/>
    <w:basedOn w:val="1"/>
    <w:autoRedefine/>
    <w:qFormat/>
    <w:uiPriority w:val="0"/>
    <w:pPr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pct20" w:color="auto" w:fill="auto"/>
      <w:ind w:left="1080" w:leftChars="500" w:hanging="1080" w:hangingChars="500"/>
    </w:pPr>
    <w:rPr>
      <w:rFonts w:ascii="Arial" w:hAnsi="Arial" w:cs="Arial"/>
      <w:sz w:val="24"/>
      <w:szCs w:val="24"/>
    </w:rPr>
  </w:style>
  <w:style w:type="paragraph" w:styleId="85">
    <w:name w:val="Normal (Web)"/>
    <w:basedOn w:val="1"/>
    <w:autoRedefine/>
    <w:qFormat/>
    <w:uiPriority w:val="0"/>
    <w:rPr>
      <w:sz w:val="24"/>
      <w:szCs w:val="24"/>
    </w:rPr>
  </w:style>
  <w:style w:type="paragraph" w:styleId="86">
    <w:name w:val="Normal Indent"/>
    <w:basedOn w:val="1"/>
    <w:autoRedefine/>
    <w:qFormat/>
    <w:uiPriority w:val="0"/>
    <w:pPr>
      <w:ind w:firstLine="420" w:firstLineChars="200"/>
    </w:pPr>
  </w:style>
  <w:style w:type="paragraph" w:styleId="87">
    <w:name w:val="Note Heading"/>
    <w:basedOn w:val="1"/>
    <w:next w:val="1"/>
    <w:autoRedefine/>
    <w:qFormat/>
    <w:uiPriority w:val="0"/>
    <w:pPr>
      <w:jc w:val="center"/>
    </w:pPr>
  </w:style>
  <w:style w:type="character" w:styleId="88">
    <w:name w:val="page number"/>
    <w:basedOn w:val="11"/>
    <w:autoRedefine/>
    <w:qFormat/>
    <w:uiPriority w:val="0"/>
  </w:style>
  <w:style w:type="paragraph" w:styleId="89">
    <w:name w:val="Plain Text"/>
    <w:basedOn w:val="1"/>
    <w:autoRedefine/>
    <w:qFormat/>
    <w:uiPriority w:val="0"/>
    <w:rPr>
      <w:rFonts w:ascii="SimSun" w:hAnsi="Courier New" w:cs="Courier New"/>
      <w:szCs w:val="21"/>
    </w:rPr>
  </w:style>
  <w:style w:type="paragraph" w:styleId="90">
    <w:name w:val="Salutation"/>
    <w:basedOn w:val="1"/>
    <w:next w:val="1"/>
    <w:autoRedefine/>
    <w:qFormat/>
    <w:uiPriority w:val="0"/>
  </w:style>
  <w:style w:type="paragraph" w:styleId="91">
    <w:name w:val="Signature"/>
    <w:basedOn w:val="1"/>
    <w:autoRedefine/>
    <w:qFormat/>
    <w:uiPriority w:val="0"/>
    <w:pPr>
      <w:ind w:left="100" w:leftChars="2100"/>
    </w:pPr>
  </w:style>
  <w:style w:type="character" w:styleId="92">
    <w:name w:val="Strong"/>
    <w:basedOn w:val="11"/>
    <w:autoRedefine/>
    <w:qFormat/>
    <w:uiPriority w:val="0"/>
    <w:rPr>
      <w:b/>
      <w:bCs/>
    </w:rPr>
  </w:style>
  <w:style w:type="paragraph" w:styleId="93">
    <w:name w:val="Subtitle"/>
    <w:basedOn w:val="1"/>
    <w:autoRedefine/>
    <w:qFormat/>
    <w:uiPriority w:val="0"/>
    <w:pPr>
      <w:spacing w:before="240" w:after="60" w:line="312" w:lineRule="auto"/>
      <w:jc w:val="center"/>
      <w:outlineLvl w:val="1"/>
    </w:pPr>
    <w:rPr>
      <w:rFonts w:ascii="Arial" w:hAnsi="Arial" w:cs="Arial"/>
      <w:b/>
      <w:bCs/>
      <w:kern w:val="28"/>
      <w:sz w:val="32"/>
      <w:szCs w:val="32"/>
    </w:rPr>
  </w:style>
  <w:style w:type="table" w:styleId="94">
    <w:name w:val="Table 3D effects 1"/>
    <w:basedOn w:val="12"/>
    <w:qFormat/>
    <w:uiPriority w:val="0"/>
    <w:pPr>
      <w:widowControl w:val="0"/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left w:val="single" w:color="808080" w:sz="6" w:space="0"/>
          <w:tl2br w:val="nil"/>
          <w:tr2bl w:val="nil"/>
        </w:tcBorders>
      </w:tcPr>
    </w:tblStylePr>
    <w:tblStylePr w:type="lastRow">
      <w:tblPr/>
      <w:tcPr>
        <w:tcBorders>
          <w:top w:val="single" w:color="FFFFFF" w:sz="6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right w:val="single" w:color="808080" w:sz="6" w:space="0"/>
          <w:tl2br w:val="nil"/>
          <w:tr2bl w:val="nil"/>
        </w:tcBorders>
      </w:tcPr>
    </w:tblStylePr>
    <w:tblStylePr w:type="lastCol">
      <w:tblPr/>
      <w:tcPr>
        <w:tcBorders>
          <w:bottom w:val="single" w:color="FFFFFF" w:sz="6" w:space="0"/>
          <w:tl2br w:val="nil"/>
          <w:tr2bl w:val="nil"/>
        </w:tcBorders>
      </w:tcPr>
    </w:tblStylePr>
    <w:tblStylePr w:type="neCell">
      <w:tblPr/>
      <w:tcPr>
        <w:tcBorders>
          <w:left w:val="nil"/>
          <w:bottom w:val="nil"/>
          <w:tl2br w:val="nil"/>
          <w:tr2bl w:val="nil"/>
        </w:tcBorders>
      </w:tcPr>
    </w:tblStylePr>
    <w:tblStylePr w:type="nwCell">
      <w:tblPr/>
      <w:tcPr>
        <w:tcBorders>
          <w:left w:val="nil"/>
          <w:right w:val="nil"/>
          <w:tl2br w:val="nil"/>
          <w:tr2bl w:val="nil"/>
        </w:tcBorders>
      </w:tcPr>
    </w:tblStylePr>
    <w:tblStylePr w:type="seCell">
      <w:tblPr/>
      <w:tcPr>
        <w:tcBorders>
          <w:top w:val="nil"/>
          <w:bottom w:val="nil"/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op w:val="nil"/>
          <w:right w:val="nil"/>
          <w:tl2br w:val="nil"/>
          <w:tr2bl w:val="nil"/>
        </w:tcBorders>
      </w:tcPr>
    </w:tblStylePr>
  </w:style>
  <w:style w:type="table" w:styleId="95">
    <w:name w:val="Table 3D effects 2"/>
    <w:basedOn w:val="12"/>
    <w:qFormat/>
    <w:uiPriority w:val="0"/>
    <w:pPr>
      <w:widowControl w:val="0"/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right w:val="single" w:color="808080" w:sz="6" w:space="0"/>
          <w:tl2br w:val="nil"/>
          <w:tr2bl w:val="nil"/>
        </w:tcBorders>
      </w:tcPr>
    </w:tblStylePr>
    <w:tblStylePr w:type="lastCol">
      <w:tblPr/>
      <w:tcPr>
        <w:tcBorders>
          <w:right w:val="single" w:color="FFFFFF" w:sz="6" w:space="0"/>
          <w:tl2br w:val="nil"/>
          <w:tr2bl w:val="nil"/>
        </w:tcBorders>
      </w:tcPr>
    </w:tblStylePr>
    <w:tblStylePr w:type="band1Horz">
      <w:tblPr/>
      <w:tcPr>
        <w:tcBorders>
          <w:top w:val="single" w:color="808080" w:sz="6" w:space="0"/>
          <w:left w:val="single" w:color="FFFFFF" w:sz="6" w:space="0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96">
    <w:name w:val="Table 3D effects 3"/>
    <w:basedOn w:val="12"/>
    <w:autoRedefine/>
    <w:qFormat/>
    <w:uiPriority w:val="0"/>
    <w:pPr>
      <w:widowControl w:val="0"/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right w:val="single" w:color="808080" w:sz="6" w:space="0"/>
          <w:tl2br w:val="nil"/>
          <w:tr2bl w:val="nil"/>
        </w:tcBorders>
      </w:tcPr>
    </w:tblStylePr>
    <w:tblStylePr w:type="lastCol">
      <w:tblPr/>
      <w:tcPr>
        <w:tcBorders>
          <w:right w:val="single" w:color="FFFFFF" w:sz="6" w:space="0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color="808080" w:sz="6" w:space="0"/>
          <w:left w:val="single" w:color="FFFFFF" w:sz="6" w:space="0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97">
    <w:name w:val="Table Classic 1"/>
    <w:basedOn w:val="12"/>
    <w:uiPriority w:val="0"/>
    <w:pPr>
      <w:widowControl w:val="0"/>
      <w:jc w:val="both"/>
    </w:pPr>
    <w:tblPr>
      <w:tblBorders>
        <w:top w:val="single" w:color="000000" w:sz="12" w:space="0"/>
        <w:bottom w:val="single" w:color="000000" w:sz="12" w:space="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left w:val="single" w:color="000000" w:sz="6" w:space="0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color="000000" w:sz="6" w:space="0"/>
          <w:tl2br w:val="nil"/>
          <w:tr2bl w:val="nil"/>
        </w:tcBorders>
      </w:tcPr>
    </w:tblStylePr>
    <w:tblStylePr w:type="firstCol">
      <w:tblPr/>
      <w:tcPr>
        <w:tcBorders>
          <w:right w:val="single" w:color="000000" w:sz="6" w:space="0"/>
          <w:tl2br w:val="nil"/>
          <w:tr2bl w:val="nil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98">
    <w:name w:val="Table Classic 2"/>
    <w:basedOn w:val="12"/>
    <w:autoRedefine/>
    <w:qFormat/>
    <w:uiPriority w:val="0"/>
    <w:pPr>
      <w:widowControl w:val="0"/>
      <w:jc w:val="both"/>
    </w:pPr>
    <w:tblPr>
      <w:tblBorders>
        <w:top w:val="single" w:color="000000" w:sz="12" w:space="0"/>
        <w:bottom w:val="single" w:color="000000" w:sz="12" w:space="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left w:val="single" w:color="000000" w:sz="6" w:space="0"/>
          <w:tl2br w:val="nil"/>
          <w:tr2bl w:val="nil"/>
        </w:tcBorders>
        <w:shd w:val="solid" w:color="800080" w:fill="FFFFFF"/>
      </w:tcPr>
    </w:tblStylePr>
    <w:tblStylePr w:type="lastRow">
      <w:tblPr/>
      <w:tcPr>
        <w:tcBorders>
          <w:top w:val="single" w:color="000000" w:sz="6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nil"/>
          <w:tr2bl w:val="nil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il"/>
          <w:tr2bl w:val="nil"/>
        </w:tcBorders>
      </w:tcPr>
    </w:tblStylePr>
  </w:style>
  <w:style w:type="table" w:styleId="99">
    <w:name w:val="Table Classic 3"/>
    <w:basedOn w:val="12"/>
    <w:autoRedefine/>
    <w:qFormat/>
    <w:uiPriority w:val="0"/>
    <w:pPr>
      <w:widowControl w:val="0"/>
      <w:jc w:val="both"/>
    </w:pPr>
    <w:rPr>
      <w:color w:val="000080"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left w:val="single" w:color="000000" w:sz="6" w:space="0"/>
          <w:tl2br w:val="nil"/>
          <w:tr2bl w:val="nil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color="000000" w:sz="12" w:space="0"/>
          <w:tl2br w:val="nil"/>
          <w:tr2bl w:val="nil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il"/>
          <w:tr2bl w:val="nil"/>
        </w:tcBorders>
      </w:tcPr>
    </w:tblStylePr>
  </w:style>
  <w:style w:type="table" w:styleId="100">
    <w:name w:val="Table Classic 4"/>
    <w:basedOn w:val="12"/>
    <w:autoRedefine/>
    <w:qFormat/>
    <w:uiPriority w:val="0"/>
    <w:pPr>
      <w:widowControl w:val="0"/>
      <w:jc w:val="both"/>
    </w:pPr>
    <w:tblPr>
      <w:tblBorders>
        <w:top w:val="single" w:color="000000" w:sz="12" w:space="0"/>
        <w:left w:val="single" w:color="000000" w:sz="6" w:space="0"/>
        <w:bottom w:val="single" w:color="000000" w:sz="12" w:space="0"/>
        <w:right w:val="single" w:color="000000" w:sz="6" w:space="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left w:val="single" w:color="000000" w:sz="6" w:space="0"/>
          <w:tl2br w:val="nil"/>
          <w:tr2bl w:val="nil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left w:val="single" w:color="000000" w:sz="6" w:space="0"/>
          <w:tl2br w:val="nil"/>
          <w:tr2bl w:val="nil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l2br w:val="nil"/>
          <w:tr2bl w:val="nil"/>
        </w:tcBorders>
      </w:tcPr>
    </w:tblStylePr>
  </w:style>
  <w:style w:type="table" w:styleId="101">
    <w:name w:val="Table Colorful 1"/>
    <w:basedOn w:val="12"/>
    <w:autoRedefine/>
    <w:qFormat/>
    <w:uiPriority w:val="0"/>
    <w:pPr>
      <w:widowControl w:val="0"/>
      <w:jc w:val="both"/>
    </w:pPr>
    <w:rPr>
      <w:color w:val="FFFFFF"/>
    </w:rPr>
    <w:tblPr>
      <w:tblBorders>
        <w:top w:val="single" w:color="008080" w:sz="12" w:space="0"/>
        <w:left w:val="single" w:color="008080" w:sz="12" w:space="0"/>
        <w:bottom w:val="single" w:color="008080" w:sz="12" w:space="0"/>
        <w:right w:val="single" w:color="008080" w:sz="12" w:space="0"/>
        <w:insideH w:val="single" w:color="00FFFF" w:sz="6" w:space="0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il"/>
          <w:tr2bl w:val="nil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il"/>
          <w:tr2bl w:val="nil"/>
        </w:tcBorders>
        <w:shd w:val="solid" w:color="000080" w:fill="FFFFFF"/>
      </w:tcPr>
    </w:tblStylePr>
    <w:tblStylePr w:type="nwCell">
      <w:tblPr/>
      <w:tcPr>
        <w:tcBorders>
          <w:tl2br w:val="nil"/>
          <w:tr2bl w:val="nil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il"/>
          <w:tr2bl w:val="nil"/>
        </w:tcBorders>
      </w:tcPr>
    </w:tblStylePr>
  </w:style>
  <w:style w:type="table" w:styleId="102">
    <w:name w:val="Table Colorful 2"/>
    <w:basedOn w:val="12"/>
    <w:autoRedefine/>
    <w:qFormat/>
    <w:uiPriority w:val="0"/>
    <w:pPr>
      <w:widowControl w:val="0"/>
      <w:jc w:val="both"/>
    </w:pPr>
    <w:tblPr>
      <w:tblBorders>
        <w:bottom w:val="single" w:color="000000" w:sz="12" w:space="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left w:val="single" w:color="000000" w:sz="12" w:space="0"/>
          <w:tl2br w:val="nil"/>
          <w:tr2bl w:val="nil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il"/>
          <w:tr2bl w:val="nil"/>
        </w:tcBorders>
      </w:tcPr>
    </w:tblStylePr>
    <w:tblStylePr w:type="lastCol">
      <w:tblPr/>
      <w:tcPr>
        <w:tcBorders>
          <w:tl2br w:val="nil"/>
          <w:tr2bl w:val="nil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il"/>
          <w:tr2bl w:val="nil"/>
        </w:tcBorders>
      </w:tcPr>
    </w:tblStylePr>
  </w:style>
  <w:style w:type="table" w:styleId="103">
    <w:name w:val="Table Colorful 3"/>
    <w:basedOn w:val="12"/>
    <w:uiPriority w:val="0"/>
    <w:pPr>
      <w:widowControl w:val="0"/>
      <w:jc w:val="both"/>
    </w:pPr>
    <w:tblPr>
      <w:tblBorders>
        <w:top w:val="single" w:color="000000" w:sz="18" w:space="0"/>
        <w:left w:val="single" w:color="000000" w:sz="18" w:space="0"/>
        <w:bottom w:val="single" w:color="000000" w:sz="18" w:space="0"/>
        <w:right w:val="single" w:color="000000" w:sz="18" w:space="0"/>
        <w:insideH w:val="single" w:color="C0C0C0" w:sz="6" w:space="0"/>
      </w:tblBorders>
    </w:tblPr>
    <w:tcPr>
      <w:shd w:val="pct25" w:color="008080" w:fill="FFFFFF"/>
    </w:tcPr>
    <w:tblStylePr w:type="firstRow">
      <w:tblPr/>
      <w:tcPr>
        <w:tcBorders>
          <w:left w:val="single" w:color="000000" w:sz="6" w:space="0"/>
          <w:tl2br w:val="nil"/>
          <w:tr2bl w:val="nil"/>
        </w:tcBorders>
        <w:shd w:val="solid" w:color="008080" w:fill="FFFFFF"/>
      </w:tcPr>
    </w:tblStylePr>
    <w:tblStylePr w:type="firstCol">
      <w:tblPr/>
      <w:tcPr>
        <w:tcBorders>
          <w:bottom w:val="single" w:color="000000" w:sz="36" w:space="0"/>
          <w:right w:val="single" w:color="000000" w:sz="6" w:space="0"/>
          <w:tl2br w:val="nil"/>
          <w:tr2bl w:val="nil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il"/>
          <w:tr2bl w:val="nil"/>
        </w:tcBorders>
        <w:shd w:val="solid" w:color="000000" w:fill="FFFFFF"/>
      </w:tcPr>
    </w:tblStylePr>
  </w:style>
  <w:style w:type="table" w:styleId="104">
    <w:name w:val="Table Columns 1"/>
    <w:basedOn w:val="12"/>
    <w:uiPriority w:val="0"/>
    <w:pPr>
      <w:widowControl w:val="0"/>
      <w:jc w:val="both"/>
    </w:pPr>
    <w:rPr>
      <w:b/>
      <w:bCs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blStylePr w:type="firstRow">
      <w:rPr>
        <w:b w:val="0"/>
        <w:bCs w:val="0"/>
      </w:rPr>
      <w:tblPr/>
      <w:tcPr>
        <w:tcBorders>
          <w:left w:val="double" w:color="000000" w:sz="6" w:space="0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05">
    <w:name w:val="Table Columns 2"/>
    <w:basedOn w:val="12"/>
    <w:autoRedefine/>
    <w:qFormat/>
    <w:uiPriority w:val="0"/>
    <w:pPr>
      <w:widowControl w:val="0"/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06">
    <w:name w:val="Table Columns 3"/>
    <w:basedOn w:val="12"/>
    <w:qFormat/>
    <w:uiPriority w:val="0"/>
    <w:pPr>
      <w:widowControl w:val="0"/>
      <w:jc w:val="both"/>
    </w:pPr>
    <w:rPr>
      <w:b/>
      <w:bCs/>
    </w:rPr>
    <w:tblPr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V w:val="single" w:color="000080" w:sz="6" w:space="0"/>
      </w:tblBorders>
    </w:tblPr>
    <w:tblStylePr w:type="firstRow">
      <w:rPr>
        <w:color w:val="FFFFFF"/>
      </w:rPr>
      <w:tblPr/>
      <w:tcPr>
        <w:tcBorders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color="000080" w:sz="6" w:space="0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07">
    <w:name w:val="Table Columns 4"/>
    <w:basedOn w:val="12"/>
    <w:autoRedefine/>
    <w:qFormat/>
    <w:uiPriority w:val="0"/>
    <w:pPr>
      <w:widowControl w:val="0"/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il"/>
          <w:tr2bl w:val="nil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108">
    <w:name w:val="Table Columns 5"/>
    <w:basedOn w:val="12"/>
    <w:autoRedefine/>
    <w:qFormat/>
    <w:uiPriority w:val="0"/>
    <w:pPr>
      <w:widowControl w:val="0"/>
      <w:jc w:val="both"/>
    </w:pPr>
    <w:tblPr>
      <w:tblBorders>
        <w:top w:val="single" w:color="808080" w:sz="12" w:space="0"/>
        <w:left w:val="single" w:color="808080" w:sz="12" w:space="0"/>
        <w:bottom w:val="single" w:color="808080" w:sz="12" w:space="0"/>
        <w:right w:val="single" w:color="808080" w:sz="12" w:space="0"/>
        <w:insideV w:val="single" w:color="C0C0C0" w:sz="6" w:space="0"/>
      </w:tblBorders>
    </w:tblPr>
    <w:tblStylePr w:type="firstRow">
      <w:rPr>
        <w:b/>
        <w:bCs/>
        <w:i/>
        <w:iCs/>
      </w:rPr>
      <w:tblPr/>
      <w:tcPr>
        <w:tcBorders>
          <w:left w:val="single" w:color="808080" w:sz="6" w:space="0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color="808080" w:sz="6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109">
    <w:name w:val="Table Contemporary"/>
    <w:basedOn w:val="12"/>
    <w:uiPriority w:val="0"/>
    <w:pPr>
      <w:widowControl w:val="0"/>
      <w:jc w:val="both"/>
    </w:pPr>
    <w:tblPr>
      <w:tblBorders>
        <w:insideH w:val="single" w:color="FFFFFF" w:sz="18" w:space="0"/>
        <w:insideV w:val="single" w:color="FFFFFF" w:sz="18" w:space="0"/>
      </w:tblBorders>
    </w:tblPr>
    <w:tblStylePr w:type="firstRow">
      <w:rPr>
        <w:b/>
        <w:bCs/>
        <w:color w:val="auto"/>
      </w:rPr>
      <w:tblPr/>
      <w:tcPr>
        <w:tcBorders>
          <w:tl2br w:val="nil"/>
          <w:tr2bl w:val="nil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il"/>
          <w:tr2bl w:val="nil"/>
        </w:tcBorders>
        <w:shd w:val="pct20" w:color="000000" w:fill="FFFFFF"/>
      </w:tcPr>
    </w:tblStylePr>
  </w:style>
  <w:style w:type="table" w:styleId="110">
    <w:name w:val="Table Elegant"/>
    <w:basedOn w:val="12"/>
    <w:autoRedefine/>
    <w:qFormat/>
    <w:uiPriority w:val="0"/>
    <w:pPr>
      <w:widowControl w:val="0"/>
      <w:jc w:val="both"/>
    </w:pPr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il"/>
          <w:tr2bl w:val="nil"/>
        </w:tcBorders>
      </w:tcPr>
    </w:tblStylePr>
  </w:style>
  <w:style w:type="table" w:styleId="111">
    <w:name w:val="Table Grid"/>
    <w:basedOn w:val="1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112">
    <w:name w:val="Table Grid 1"/>
    <w:basedOn w:val="12"/>
    <w:uiPriority w:val="0"/>
    <w:pPr>
      <w:widowControl w:val="0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il"/>
          <w:tr2bl w:val="nil"/>
        </w:tcBorders>
      </w:tcPr>
    </w:tblStylePr>
    <w:tblStylePr w:type="lastCol">
      <w:rPr>
        <w:i/>
        <w:i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13">
    <w:name w:val="Table Grid 2"/>
    <w:basedOn w:val="12"/>
    <w:uiPriority w:val="0"/>
    <w:pPr>
      <w:widowControl w:val="0"/>
      <w:jc w:val="both"/>
    </w:pPr>
    <w:tblPr>
      <w:tblBorders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color="000000" w:sz="6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14">
    <w:name w:val="Table Grid 3"/>
    <w:basedOn w:val="12"/>
    <w:uiPriority w:val="0"/>
    <w:pPr>
      <w:widowControl w:val="0"/>
      <w:jc w:val="both"/>
    </w:pPr>
    <w:tblPr>
      <w:tblBorders>
        <w:top w:val="single" w:color="000000" w:sz="6" w:space="0"/>
        <w:left w:val="single" w:color="000000" w:sz="12" w:space="0"/>
        <w:bottom w:val="single" w:color="000000" w:sz="6" w:space="0"/>
        <w:right w:val="single" w:color="000000" w:sz="12" w:space="0"/>
        <w:insideV w:val="single" w:color="000000" w:sz="6" w:space="0"/>
      </w:tblBorders>
    </w:tblPr>
    <w:tcPr>
      <w:shd w:val="clear" w:color="auto" w:fill="auto"/>
    </w:tcPr>
    <w:tblStylePr w:type="firstRow">
      <w:tblPr/>
      <w:tcPr>
        <w:tcBorders>
          <w:left w:val="single" w:color="000000" w:sz="6" w:space="0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15">
    <w:name w:val="Table Grid 4"/>
    <w:basedOn w:val="12"/>
    <w:autoRedefine/>
    <w:qFormat/>
    <w:uiPriority w:val="0"/>
    <w:pPr>
      <w:widowControl w:val="0"/>
      <w:jc w:val="both"/>
    </w:pPr>
    <w:tblPr>
      <w:tblBorders>
        <w:left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left w:val="single" w:color="000000" w:sz="6" w:space="0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color="000000" w:sz="6" w:space="0"/>
          <w:tl2br w:val="nil"/>
          <w:tr2bl w:val="nil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il"/>
          <w:tr2bl w:val="nil"/>
        </w:tcBorders>
      </w:tcPr>
    </w:tblStylePr>
  </w:style>
  <w:style w:type="table" w:styleId="116">
    <w:name w:val="Table Grid 5"/>
    <w:basedOn w:val="12"/>
    <w:uiPriority w:val="0"/>
    <w:pPr>
      <w:widowControl w:val="0"/>
      <w:jc w:val="both"/>
    </w:p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tblPr/>
      <w:tcPr>
        <w:tcBorders>
          <w:left w:val="single" w:color="000000" w:sz="12" w:space="0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17">
    <w:name w:val="Table Grid 6"/>
    <w:basedOn w:val="12"/>
    <w:autoRedefine/>
    <w:qFormat/>
    <w:uiPriority w:val="0"/>
    <w:pPr>
      <w:widowControl w:val="0"/>
      <w:jc w:val="both"/>
    </w:p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left w:val="single" w:color="000000" w:sz="6" w:space="0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color="000000" w:sz="6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18">
    <w:name w:val="Table Grid 7"/>
    <w:basedOn w:val="12"/>
    <w:autoRedefine/>
    <w:qFormat/>
    <w:uiPriority w:val="0"/>
    <w:pPr>
      <w:widowControl w:val="0"/>
      <w:jc w:val="both"/>
    </w:pPr>
    <w:rPr>
      <w:b/>
      <w:bCs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left w:val="single" w:color="000000" w:sz="12" w:space="0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op w:val="single" w:color="000000" w:sz="6" w:space="0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19">
    <w:name w:val="Table Grid 8"/>
    <w:basedOn w:val="12"/>
    <w:qFormat/>
    <w:uiPriority w:val="0"/>
    <w:pPr>
      <w:widowControl w:val="0"/>
      <w:jc w:val="both"/>
    </w:pPr>
    <w:tblPr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H w:val="single" w:color="000080" w:sz="6" w:space="0"/>
        <w:insideV w:val="single" w:color="000080" w:sz="6" w:space="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il"/>
          <w:tr2bl w:val="nil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  <w:color w:val="auto"/>
      </w:rPr>
      <w:tblPr/>
      <w:tcPr>
        <w:tcBorders>
          <w:tl2br w:val="nil"/>
          <w:tr2bl w:val="nil"/>
        </w:tcBorders>
      </w:tcPr>
    </w:tblStylePr>
  </w:style>
  <w:style w:type="table" w:styleId="120">
    <w:name w:val="Table List 1"/>
    <w:basedOn w:val="12"/>
    <w:autoRedefine/>
    <w:qFormat/>
    <w:uiPriority w:val="0"/>
    <w:pPr>
      <w:widowControl w:val="0"/>
      <w:jc w:val="both"/>
    </w:pPr>
    <w:tblPr>
      <w:tblBorders>
        <w:top w:val="single" w:color="008080" w:sz="12" w:space="0"/>
        <w:left w:val="single" w:color="008080" w:sz="6" w:space="0"/>
        <w:bottom w:val="single" w:color="008080" w:sz="12" w:space="0"/>
        <w:right w:val="single" w:color="008080" w:sz="6" w:space="0"/>
      </w:tblBorders>
    </w:tblPr>
    <w:tblStylePr w:type="firstRow">
      <w:rPr>
        <w:b/>
        <w:bCs/>
        <w:i/>
        <w:iCs/>
        <w:color w:val="800000"/>
      </w:rPr>
      <w:tblPr/>
      <w:tcPr>
        <w:tcBorders>
          <w:left w:val="single" w:color="000000" w:sz="6" w:space="0"/>
          <w:tl2br w:val="nil"/>
          <w:tr2bl w:val="nil"/>
        </w:tcBorders>
        <w:shd w:val="solid" w:color="C0C0C0" w:fill="FFFFFF"/>
      </w:tcPr>
    </w:tblStylePr>
    <w:tblStylePr w:type="lastRow">
      <w:tblPr/>
      <w:tcPr>
        <w:tcBorders>
          <w:top w:val="single" w:color="000000" w:sz="6" w:space="0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21">
    <w:name w:val="Table List 2"/>
    <w:basedOn w:val="12"/>
    <w:autoRedefine/>
    <w:qFormat/>
    <w:uiPriority w:val="0"/>
    <w:pPr>
      <w:widowControl w:val="0"/>
      <w:jc w:val="both"/>
    </w:pPr>
    <w:tblPr>
      <w:tblBorders>
        <w:bottom w:val="single" w:color="808080" w:sz="12" w:space="0"/>
      </w:tblBorders>
    </w:tblPr>
    <w:tblStylePr w:type="firstRow">
      <w:rPr>
        <w:b/>
        <w:bCs/>
        <w:color w:val="FFFFFF"/>
      </w:rPr>
      <w:tblPr/>
      <w:tcPr>
        <w:tcBorders>
          <w:left w:val="single" w:color="000000" w:sz="6" w:space="0"/>
          <w:tl2br w:val="nil"/>
          <w:tr2bl w:val="nil"/>
        </w:tcBorders>
        <w:shd w:val="pct75" w:color="008080" w:fill="008000"/>
      </w:tcPr>
    </w:tblStylePr>
    <w:tblStylePr w:type="lastRow">
      <w:tblPr/>
      <w:tcPr>
        <w:tcBorders>
          <w:top w:val="single" w:color="000000" w:sz="6" w:space="0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22">
    <w:name w:val="Table List 3"/>
    <w:basedOn w:val="12"/>
    <w:uiPriority w:val="0"/>
    <w:pPr>
      <w:widowControl w:val="0"/>
      <w:jc w:val="both"/>
    </w:pPr>
    <w:tblPr>
      <w:tblBorders>
        <w:top w:val="single" w:color="000000" w:sz="12" w:space="0"/>
        <w:bottom w:val="single" w:color="000000" w:sz="12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left w:val="single" w:color="000000" w:sz="12" w:space="0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tl2br w:val="nil"/>
          <w:tr2bl w:val="nil"/>
        </w:tcBorders>
      </w:tcPr>
    </w:tblStylePr>
    <w:tblStylePr w:type="swCell">
      <w:rPr>
        <w:i/>
        <w:iCs/>
        <w:color w:val="000080"/>
      </w:rPr>
      <w:tblPr/>
      <w:tcPr>
        <w:tcBorders>
          <w:tl2br w:val="nil"/>
          <w:tr2bl w:val="nil"/>
        </w:tcBorders>
      </w:tcPr>
    </w:tblStylePr>
  </w:style>
  <w:style w:type="table" w:styleId="123">
    <w:name w:val="Table List 4"/>
    <w:basedOn w:val="12"/>
    <w:uiPriority w:val="0"/>
    <w:pPr>
      <w:widowControl w:val="0"/>
      <w:jc w:val="both"/>
    </w:p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left w:val="single" w:color="000000" w:sz="12" w:space="0"/>
          <w:tl2br w:val="nil"/>
          <w:tr2bl w:val="nil"/>
        </w:tcBorders>
        <w:shd w:val="solid" w:color="808080" w:fill="FFFFFF"/>
      </w:tcPr>
    </w:tblStylePr>
  </w:style>
  <w:style w:type="table" w:styleId="124">
    <w:name w:val="Table List 5"/>
    <w:basedOn w:val="12"/>
    <w:autoRedefine/>
    <w:qFormat/>
    <w:uiPriority w:val="0"/>
    <w:pPr>
      <w:widowControl w:val="0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left w:val="single" w:color="000000" w:sz="12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25">
    <w:name w:val="Table List 6"/>
    <w:basedOn w:val="12"/>
    <w:uiPriority w:val="0"/>
    <w:pPr>
      <w:widowControl w:val="0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left w:val="single" w:color="000000" w:sz="12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right w:val="single" w:color="000000" w:sz="12" w:space="0"/>
          <w:tl2br w:val="nil"/>
          <w:tr2bl w:val="nil"/>
        </w:tcBorders>
      </w:tcPr>
    </w:tblStylePr>
    <w:tblStylePr w:type="band1Horz">
      <w:tblPr/>
      <w:tcPr>
        <w:tcBorders>
          <w:tl2br w:val="nil"/>
          <w:tr2bl w:val="nil"/>
        </w:tcBorders>
        <w:shd w:val="pct25" w:color="000000" w:fill="FFFFFF"/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26">
    <w:name w:val="Table List 7"/>
    <w:basedOn w:val="12"/>
    <w:autoRedefine/>
    <w:qFormat/>
    <w:uiPriority w:val="0"/>
    <w:pPr>
      <w:widowControl w:val="0"/>
      <w:jc w:val="both"/>
    </w:pPr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</w:tblPr>
    <w:tblStylePr w:type="firstRow">
      <w:rPr>
        <w:b/>
        <w:bCs/>
      </w:rPr>
      <w:tblPr/>
      <w:tcPr>
        <w:tcBorders>
          <w:left w:val="single" w:color="008000" w:sz="12" w:space="0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color="008000" w:sz="12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pct20" w:color="000000" w:fill="FFFFFF"/>
      </w:tcPr>
    </w:tblStylePr>
    <w:tblStylePr w:type="band2Horz">
      <w:tblPr/>
      <w:tcPr>
        <w:tcBorders>
          <w:tl2br w:val="nil"/>
          <w:tr2bl w:val="nil"/>
        </w:tcBorders>
        <w:shd w:val="pct25" w:color="FFFF00" w:fill="FFFFFF"/>
      </w:tcPr>
    </w:tblStylePr>
  </w:style>
  <w:style w:type="table" w:styleId="127">
    <w:name w:val="Table List 8"/>
    <w:basedOn w:val="12"/>
    <w:uiPriority w:val="0"/>
    <w:pPr>
      <w:widowControl w:val="0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V w:val="single" w:color="000000" w:sz="6" w:space="0"/>
      </w:tblBorders>
    </w:tblPr>
    <w:tblStylePr w:type="firstRow">
      <w:rPr>
        <w:b/>
        <w:bCs/>
        <w:i/>
        <w:iCs/>
      </w:rPr>
      <w:tblPr/>
      <w:tcPr>
        <w:tcBorders>
          <w:left w:val="single" w:color="000000" w:sz="6" w:space="0"/>
          <w:tl2br w:val="nil"/>
          <w:tr2bl w:val="nil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color="000000" w:sz="6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pct25" w:color="FFFF00" w:fill="FFFFFF"/>
      </w:tcPr>
    </w:tblStylePr>
    <w:tblStylePr w:type="band2Horz">
      <w:tblPr/>
      <w:tcPr>
        <w:tcBorders>
          <w:tl2br w:val="nil"/>
          <w:tr2bl w:val="nil"/>
        </w:tcBorders>
        <w:shd w:val="pct50" w:color="FF0000" w:fill="FFFFFF"/>
      </w:tcPr>
    </w:tblStylePr>
    <w:tblStylePr w:type="nwCell">
      <w:tblPr/>
      <w:tcPr>
        <w:tcBorders>
          <w:tl2br w:val="single" w:color="auto" w:sz="6" w:space="0"/>
          <w:tr2bl w:val="nil"/>
        </w:tcBorders>
      </w:tcPr>
    </w:tblStylePr>
  </w:style>
  <w:style w:type="paragraph" w:styleId="128">
    <w:name w:val="table of authorities"/>
    <w:basedOn w:val="1"/>
    <w:next w:val="1"/>
    <w:uiPriority w:val="0"/>
    <w:pPr>
      <w:ind w:left="420" w:leftChars="200"/>
    </w:pPr>
  </w:style>
  <w:style w:type="paragraph" w:styleId="129">
    <w:name w:val="table of figures"/>
    <w:basedOn w:val="1"/>
    <w:next w:val="1"/>
    <w:uiPriority w:val="0"/>
    <w:pPr>
      <w:ind w:leftChars="200" w:hanging="200" w:hangingChars="200"/>
    </w:pPr>
  </w:style>
  <w:style w:type="table" w:styleId="130">
    <w:name w:val="Table Professional"/>
    <w:basedOn w:val="12"/>
    <w:autoRedefine/>
    <w:qFormat/>
    <w:uiPriority w:val="0"/>
    <w:pPr>
      <w:widowControl w:val="0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il"/>
          <w:tr2bl w:val="nil"/>
        </w:tcBorders>
        <w:shd w:val="solid" w:color="000000" w:fill="FFFFFF"/>
      </w:tcPr>
    </w:tblStylePr>
  </w:style>
  <w:style w:type="table" w:styleId="131">
    <w:name w:val="Table Simple 1"/>
    <w:basedOn w:val="12"/>
    <w:uiPriority w:val="0"/>
    <w:pPr>
      <w:widowControl w:val="0"/>
      <w:jc w:val="both"/>
    </w:pPr>
    <w:tblPr>
      <w:tblBorders>
        <w:top w:val="single" w:color="008000" w:sz="12" w:space="0"/>
        <w:bottom w:val="single" w:color="008000" w:sz="12" w:space="0"/>
      </w:tblBorders>
    </w:tblPr>
    <w:tcPr>
      <w:shd w:val="clear" w:color="auto" w:fill="auto"/>
    </w:tcPr>
    <w:tblStylePr w:type="firstRow">
      <w:tblPr/>
      <w:tcPr>
        <w:tcBorders>
          <w:left w:val="single" w:color="008000" w:sz="6" w:space="0"/>
          <w:tl2br w:val="nil"/>
          <w:tr2bl w:val="nil"/>
        </w:tcBorders>
      </w:tcPr>
    </w:tblStylePr>
    <w:tblStylePr w:type="lastRow">
      <w:tblPr/>
      <w:tcPr>
        <w:tcBorders>
          <w:top w:val="single" w:color="008000" w:sz="6" w:space="0"/>
          <w:tl2br w:val="nil"/>
          <w:tr2bl w:val="nil"/>
        </w:tcBorders>
      </w:tcPr>
    </w:tblStylePr>
  </w:style>
  <w:style w:type="table" w:styleId="132">
    <w:name w:val="Table Simple 2"/>
    <w:basedOn w:val="12"/>
    <w:uiPriority w:val="0"/>
    <w:pPr>
      <w:widowControl w:val="0"/>
      <w:jc w:val="both"/>
    </w:pPr>
    <w:tblPr/>
    <w:tblStylePr w:type="firstRow">
      <w:rPr>
        <w:b/>
        <w:bCs/>
      </w:rPr>
      <w:tblPr/>
      <w:tcPr>
        <w:tcBorders>
          <w:left w:val="single" w:color="000000" w:sz="12" w:space="0"/>
          <w:tl2br w:val="nil"/>
          <w:tr2bl w:val="nil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color="000000" w:sz="6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right w:val="single" w:color="000000" w:sz="12" w:space="0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bottom w:val="single" w:color="000000" w:sz="6" w:space="0"/>
          <w:tl2br w:val="nil"/>
          <w:tr2bl w:val="nil"/>
        </w:tcBorders>
      </w:tcPr>
    </w:tblStylePr>
    <w:tblStylePr w:type="neCell">
      <w:rPr>
        <w:b/>
        <w:bCs/>
      </w:rPr>
      <w:tblPr/>
      <w:tcPr>
        <w:tcBorders>
          <w:bottom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tl2br w:val="nil"/>
          <w:tr2bl w:val="nil"/>
        </w:tcBorders>
      </w:tcPr>
    </w:tblStylePr>
  </w:style>
  <w:style w:type="table" w:styleId="133">
    <w:name w:val="Table Simple 3"/>
    <w:basedOn w:val="12"/>
    <w:autoRedefine/>
    <w:qFormat/>
    <w:uiPriority w:val="0"/>
    <w:pPr>
      <w:widowControl w:val="0"/>
      <w:jc w:val="both"/>
    </w:p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il"/>
          <w:tr2bl w:val="nil"/>
        </w:tcBorders>
        <w:shd w:val="solid" w:color="000000" w:fill="FFFFFF"/>
      </w:tcPr>
    </w:tblStylePr>
  </w:style>
  <w:style w:type="table" w:styleId="134">
    <w:name w:val="Table Subtle 1"/>
    <w:basedOn w:val="12"/>
    <w:autoRedefine/>
    <w:qFormat/>
    <w:uiPriority w:val="0"/>
    <w:pPr>
      <w:widowControl w:val="0"/>
      <w:jc w:val="both"/>
    </w:pPr>
    <w:tblPr>
      <w:tblStyleRowBandSize w:val="1"/>
    </w:tblPr>
    <w:tblStylePr w:type="firstRow">
      <w:tblPr/>
      <w:tcPr>
        <w:tcBorders>
          <w:top w:val="single" w:color="000000" w:sz="6" w:space="0"/>
          <w:left w:val="single" w:color="000000" w:sz="12" w:space="0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tl2br w:val="nil"/>
          <w:tr2bl w:val="nil"/>
        </w:tcBorders>
        <w:shd w:val="pct25" w:color="800080" w:fill="FFFFFF"/>
      </w:tcPr>
    </w:tblStylePr>
    <w:tblStylePr w:type="firstCol">
      <w:tblPr/>
      <w:tcPr>
        <w:tcBorders>
          <w:right w:val="single" w:color="000000" w:sz="12" w:space="0"/>
          <w:tl2br w:val="nil"/>
          <w:tr2bl w:val="nil"/>
        </w:tcBorders>
      </w:tcPr>
    </w:tblStylePr>
    <w:tblStylePr w:type="lastCol">
      <w:tblPr/>
      <w:tcPr>
        <w:tcBorders>
          <w:bottom w:val="single" w:color="000000" w:sz="12" w:space="0"/>
          <w:tl2br w:val="nil"/>
          <w:tr2bl w:val="nil"/>
        </w:tcBorders>
      </w:tcPr>
    </w:tblStylePr>
    <w:tblStylePr w:type="band1Horz">
      <w:tblPr/>
      <w:tcPr>
        <w:tcBorders>
          <w:left w:val="single" w:color="000000" w:sz="6" w:space="0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35">
    <w:name w:val="Table Subtle 2"/>
    <w:basedOn w:val="12"/>
    <w:autoRedefine/>
    <w:qFormat/>
    <w:uiPriority w:val="0"/>
    <w:pPr>
      <w:widowControl w:val="0"/>
      <w:jc w:val="both"/>
    </w:pPr>
    <w:tblPr>
      <w:tblBorders>
        <w:left w:val="single" w:color="000000" w:sz="6" w:space="0"/>
        <w:right w:val="single" w:color="000000" w:sz="6" w:space="0"/>
      </w:tblBorders>
    </w:tblPr>
    <w:tblStylePr w:type="firstRow">
      <w:tblPr/>
      <w:tcPr>
        <w:tcBorders>
          <w:left w:val="single" w:color="000000" w:sz="12" w:space="0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tl2br w:val="nil"/>
          <w:tr2bl w:val="nil"/>
        </w:tcBorders>
      </w:tcPr>
    </w:tblStylePr>
    <w:tblStylePr w:type="firstCol">
      <w:tblPr/>
      <w:tcPr>
        <w:tcBorders>
          <w:right w:val="single" w:color="000000" w:sz="12" w:space="0"/>
          <w:tl2br w:val="nil"/>
          <w:tr2bl w:val="nil"/>
        </w:tcBorders>
        <w:shd w:val="pct25" w:color="008000" w:fill="FFFFFF"/>
      </w:tcPr>
    </w:tblStylePr>
    <w:tblStylePr w:type="lastCol">
      <w:tblPr/>
      <w:tcPr>
        <w:tcBorders>
          <w:bottom w:val="single" w:color="000000" w:sz="12" w:space="0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36">
    <w:name w:val="Table Theme"/>
    <w:basedOn w:val="1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137">
    <w:name w:val="Table Web 1"/>
    <w:basedOn w:val="12"/>
    <w:uiPriority w:val="0"/>
    <w:pPr>
      <w:widowControl w:val="0"/>
      <w:jc w:val="both"/>
    </w:pPr>
    <w:tblPr>
      <w:tblCellSpacing w:w="20" w:type="dxa"/>
      <w:tblBorders>
        <w:top w:val="outset" w:color="auto" w:sz="6" w:space="0"/>
        <w:left w:val="outset" w:color="auto" w:sz="6" w:space="0"/>
        <w:bottom w:val="outset" w:color="auto" w:sz="6" w:space="0"/>
        <w:right w:val="outset" w:color="auto" w:sz="6" w:space="0"/>
        <w:insideH w:val="outset" w:color="auto" w:sz="6" w:space="0"/>
        <w:insideV w:val="outset" w:color="auto" w:sz="6" w:space="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il"/>
          <w:tr2bl w:val="nil"/>
        </w:tcBorders>
      </w:tcPr>
    </w:tblStylePr>
  </w:style>
  <w:style w:type="table" w:styleId="138">
    <w:name w:val="Table Web 2"/>
    <w:basedOn w:val="12"/>
    <w:uiPriority w:val="0"/>
    <w:pPr>
      <w:widowControl w:val="0"/>
      <w:jc w:val="both"/>
    </w:pPr>
    <w:tblPr>
      <w:tblCellSpacing w:w="20" w:type="dxa"/>
      <w:tblBorders>
        <w:top w:val="inset" w:color="auto" w:sz="6" w:space="0"/>
        <w:left w:val="inset" w:color="auto" w:sz="6" w:space="0"/>
        <w:bottom w:val="inset" w:color="auto" w:sz="6" w:space="0"/>
        <w:right w:val="inset" w:color="auto" w:sz="6" w:space="0"/>
        <w:insideH w:val="inset" w:color="auto" w:sz="6" w:space="0"/>
        <w:insideV w:val="inset" w:color="auto" w:sz="6" w:space="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il"/>
          <w:tr2bl w:val="nil"/>
        </w:tcBorders>
      </w:tcPr>
    </w:tblStylePr>
  </w:style>
  <w:style w:type="table" w:styleId="139">
    <w:name w:val="Table Web 3"/>
    <w:basedOn w:val="12"/>
    <w:qFormat/>
    <w:uiPriority w:val="0"/>
    <w:pPr>
      <w:widowControl w:val="0"/>
      <w:jc w:val="both"/>
    </w:pPr>
    <w:tblPr>
      <w:tblCellSpacing w:w="20" w:type="dxa"/>
      <w:tblBorders>
        <w:top w:val="outset" w:color="auto" w:sz="24" w:space="0"/>
        <w:left w:val="outset" w:color="auto" w:sz="24" w:space="0"/>
        <w:bottom w:val="outset" w:color="auto" w:sz="24" w:space="0"/>
        <w:right w:val="outset" w:color="auto" w:sz="24" w:space="0"/>
        <w:insideH w:val="outset" w:color="auto" w:sz="6" w:space="0"/>
        <w:insideV w:val="outset" w:color="auto" w:sz="6" w:space="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il"/>
          <w:tr2bl w:val="nil"/>
        </w:tcBorders>
      </w:tcPr>
    </w:tblStylePr>
  </w:style>
  <w:style w:type="paragraph" w:styleId="140">
    <w:name w:val="Title"/>
    <w:basedOn w:val="1"/>
    <w:qFormat/>
    <w:uiPriority w:val="0"/>
    <w:pPr>
      <w:spacing w:before="240" w:after="60"/>
      <w:jc w:val="center"/>
      <w:outlineLvl w:val="0"/>
    </w:pPr>
    <w:rPr>
      <w:rFonts w:ascii="Arial" w:hAnsi="Arial" w:cs="Arial"/>
      <w:b/>
      <w:bCs/>
      <w:sz w:val="32"/>
      <w:szCs w:val="32"/>
    </w:rPr>
  </w:style>
  <w:style w:type="paragraph" w:styleId="141">
    <w:name w:val="toa heading"/>
    <w:basedOn w:val="1"/>
    <w:next w:val="1"/>
    <w:autoRedefine/>
    <w:qFormat/>
    <w:uiPriority w:val="0"/>
    <w:pPr>
      <w:spacing w:before="120"/>
    </w:pPr>
    <w:rPr>
      <w:rFonts w:ascii="Arial" w:hAnsi="Arial" w:cs="Arial"/>
      <w:sz w:val="24"/>
      <w:szCs w:val="24"/>
    </w:rPr>
  </w:style>
  <w:style w:type="paragraph" w:styleId="142">
    <w:name w:val="toc 1"/>
    <w:basedOn w:val="1"/>
    <w:next w:val="1"/>
    <w:uiPriority w:val="0"/>
  </w:style>
  <w:style w:type="paragraph" w:styleId="143">
    <w:name w:val="toc 2"/>
    <w:basedOn w:val="1"/>
    <w:next w:val="1"/>
    <w:autoRedefine/>
    <w:qFormat/>
    <w:uiPriority w:val="0"/>
    <w:pPr>
      <w:ind w:left="420" w:leftChars="200"/>
    </w:pPr>
  </w:style>
  <w:style w:type="paragraph" w:styleId="144">
    <w:name w:val="toc 3"/>
    <w:basedOn w:val="1"/>
    <w:next w:val="1"/>
    <w:autoRedefine/>
    <w:qFormat/>
    <w:uiPriority w:val="0"/>
    <w:pPr>
      <w:ind w:left="840" w:leftChars="400"/>
    </w:pPr>
  </w:style>
  <w:style w:type="paragraph" w:styleId="145">
    <w:name w:val="toc 4"/>
    <w:basedOn w:val="1"/>
    <w:next w:val="1"/>
    <w:autoRedefine/>
    <w:qFormat/>
    <w:uiPriority w:val="0"/>
    <w:pPr>
      <w:ind w:left="1260" w:leftChars="600"/>
    </w:pPr>
  </w:style>
  <w:style w:type="paragraph" w:styleId="146">
    <w:name w:val="toc 5"/>
    <w:basedOn w:val="1"/>
    <w:next w:val="1"/>
    <w:autoRedefine/>
    <w:qFormat/>
    <w:uiPriority w:val="0"/>
    <w:pPr>
      <w:ind w:left="1680" w:leftChars="800"/>
    </w:pPr>
  </w:style>
  <w:style w:type="paragraph" w:styleId="147">
    <w:name w:val="toc 6"/>
    <w:basedOn w:val="1"/>
    <w:next w:val="1"/>
    <w:autoRedefine/>
    <w:qFormat/>
    <w:uiPriority w:val="0"/>
    <w:pPr>
      <w:ind w:left="2100" w:leftChars="1000"/>
    </w:pPr>
  </w:style>
  <w:style w:type="paragraph" w:styleId="148">
    <w:name w:val="toc 7"/>
    <w:basedOn w:val="1"/>
    <w:next w:val="1"/>
    <w:autoRedefine/>
    <w:qFormat/>
    <w:uiPriority w:val="0"/>
    <w:pPr>
      <w:ind w:left="2520" w:leftChars="1200"/>
    </w:pPr>
  </w:style>
  <w:style w:type="paragraph" w:styleId="149">
    <w:name w:val="toc 8"/>
    <w:basedOn w:val="1"/>
    <w:next w:val="1"/>
    <w:uiPriority w:val="0"/>
    <w:pPr>
      <w:ind w:left="2940" w:leftChars="1400"/>
    </w:pPr>
  </w:style>
  <w:style w:type="paragraph" w:styleId="150">
    <w:name w:val="toc 9"/>
    <w:basedOn w:val="1"/>
    <w:next w:val="1"/>
    <w:autoRedefine/>
    <w:qFormat/>
    <w:uiPriority w:val="0"/>
    <w:pPr>
      <w:ind w:left="3360" w:leftChars="1600"/>
    </w:pPr>
  </w:style>
  <w:style w:type="table" w:styleId="151">
    <w:name w:val="Light Shading"/>
    <w:basedOn w:val="12"/>
    <w:uiPriority w:val="60"/>
    <w:rPr>
      <w:color w:val="000000"/>
    </w:rPr>
    <w:tblPr>
      <w:tblBorders>
        <w:top w:val="single" w:color="000000" w:sz="8" w:space="0"/>
        <w:bottom w:val="single" w:color="000000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sz="8" w:space="0"/>
          <w:left w:val="single" w:color="000000" w:sz="8" w:space="0"/>
          <w:bottom w:val="nil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sz="8" w:space="0"/>
          <w:left w:val="single" w:color="000000" w:sz="8" w:space="0"/>
          <w:bottom w:val="nil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bottom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152">
    <w:name w:val="Light Shading Accent 1"/>
    <w:basedOn w:val="12"/>
    <w:autoRedefine/>
    <w:qFormat/>
    <w:uiPriority w:val="60"/>
    <w:rPr>
      <w:color w:val="365F91"/>
    </w:rPr>
    <w:tblPr>
      <w:tblBorders>
        <w:top w:val="single" w:color="4F81BD" w:sz="8" w:space="0"/>
        <w:bottom w:val="single" w:color="4F81BD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sz="8" w:space="0"/>
          <w:left w:val="single" w:color="4F81BD" w:sz="8" w:space="0"/>
          <w:bottom w:val="nil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sz="8" w:space="0"/>
          <w:left w:val="single" w:color="4F81BD" w:sz="8" w:space="0"/>
          <w:bottom w:val="nil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bottom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153">
    <w:name w:val="Light Shading Accent 2"/>
    <w:basedOn w:val="12"/>
    <w:autoRedefine/>
    <w:qFormat/>
    <w:uiPriority w:val="60"/>
    <w:rPr>
      <w:color w:val="943634"/>
    </w:rPr>
    <w:tblPr>
      <w:tblBorders>
        <w:top w:val="single" w:color="C0504D" w:sz="8" w:space="0"/>
        <w:bottom w:val="single" w:color="C0504D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sz="8" w:space="0"/>
          <w:left w:val="single" w:color="C0504D" w:sz="8" w:space="0"/>
          <w:bottom w:val="nil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sz="8" w:space="0"/>
          <w:left w:val="single" w:color="C0504D" w:sz="8" w:space="0"/>
          <w:bottom w:val="nil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bottom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154">
    <w:name w:val="Light Shading Accent 3"/>
    <w:basedOn w:val="12"/>
    <w:uiPriority w:val="60"/>
    <w:rPr>
      <w:color w:val="76923C"/>
    </w:rPr>
    <w:tblPr>
      <w:tblBorders>
        <w:top w:val="single" w:color="9BBB59" w:sz="8" w:space="0"/>
        <w:bottom w:val="single" w:color="9BBB59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sz="8" w:space="0"/>
          <w:left w:val="single" w:color="9BBB59" w:sz="8" w:space="0"/>
          <w:bottom w:val="nil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sz="8" w:space="0"/>
          <w:left w:val="single" w:color="9BBB59" w:sz="8" w:space="0"/>
          <w:bottom w:val="nil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bottom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155">
    <w:name w:val="Light Shading Accent 4"/>
    <w:basedOn w:val="12"/>
    <w:uiPriority w:val="60"/>
    <w:rPr>
      <w:color w:val="5F497A"/>
    </w:rPr>
    <w:tblPr>
      <w:tblBorders>
        <w:top w:val="single" w:color="8064A2" w:sz="8" w:space="0"/>
        <w:bottom w:val="single" w:color="8064A2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sz="8" w:space="0"/>
          <w:left w:val="single" w:color="8064A2" w:sz="8" w:space="0"/>
          <w:bottom w:val="nil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sz="8" w:space="0"/>
          <w:left w:val="single" w:color="8064A2" w:sz="8" w:space="0"/>
          <w:bottom w:val="nil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bottom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156">
    <w:name w:val="Light Shading Accent 5"/>
    <w:basedOn w:val="12"/>
    <w:autoRedefine/>
    <w:uiPriority w:val="60"/>
    <w:rPr>
      <w:color w:val="31849B"/>
    </w:rPr>
    <w:tblPr>
      <w:tblBorders>
        <w:top w:val="single" w:color="4BACC6" w:sz="8" w:space="0"/>
        <w:bottom w:val="single" w:color="4BACC6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sz="8" w:space="0"/>
          <w:left w:val="single" w:color="4BACC6" w:sz="8" w:space="0"/>
          <w:bottom w:val="nil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sz="8" w:space="0"/>
          <w:left w:val="single" w:color="4BACC6" w:sz="8" w:space="0"/>
          <w:bottom w:val="nil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bottom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157">
    <w:name w:val="Light Shading Accent 6"/>
    <w:basedOn w:val="12"/>
    <w:autoRedefine/>
    <w:qFormat/>
    <w:uiPriority w:val="60"/>
    <w:rPr>
      <w:color w:val="E36C0A"/>
    </w:rPr>
    <w:tblPr>
      <w:tblBorders>
        <w:top w:val="single" w:color="F79646" w:sz="8" w:space="0"/>
        <w:bottom w:val="single" w:color="F79646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sz="8" w:space="0"/>
          <w:left w:val="single" w:color="F79646" w:sz="8" w:space="0"/>
          <w:bottom w:val="nil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sz="8" w:space="0"/>
          <w:left w:val="single" w:color="F79646" w:sz="8" w:space="0"/>
          <w:bottom w:val="nil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bottom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158">
    <w:name w:val="Light List"/>
    <w:basedOn w:val="12"/>
    <w:autoRedefine/>
    <w:qFormat/>
    <w:uiPriority w:val="61"/>
    <w:tblPr>
      <w:tblBorders>
        <w:top w:val="single" w:color="000000" w:sz="8" w:space="0"/>
        <w:left w:val="single" w:color="000000" w:sz="8" w:space="0"/>
        <w:bottom w:val="single" w:color="000000" w:sz="8" w:space="0"/>
        <w:right w:val="single" w:color="000000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sz="6" w:space="0"/>
          <w:left w:val="single" w:color="000000" w:sz="8" w:space="0"/>
          <w:bottom w:val="single" w:color="000000" w:sz="8" w:space="0"/>
          <w:right w:val="single" w:color="000000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</w:tcBorders>
      </w:tcPr>
    </w:tblStylePr>
    <w:tblStylePr w:type="band1Horz">
      <w:tblPr/>
      <w:tcPr>
        <w:tc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</w:tcBorders>
      </w:tcPr>
    </w:tblStylePr>
  </w:style>
  <w:style w:type="table" w:styleId="159">
    <w:name w:val="Light List Accent 1"/>
    <w:basedOn w:val="12"/>
    <w:autoRedefine/>
    <w:qFormat/>
    <w:uiPriority w:val="61"/>
    <w:tblPr>
      <w:tblBorders>
        <w:top w:val="single" w:color="4F81BD" w:sz="8" w:space="0"/>
        <w:left w:val="single" w:color="4F81BD" w:sz="8" w:space="0"/>
        <w:bottom w:val="single" w:color="4F81BD" w:sz="8" w:space="0"/>
        <w:right w:val="single" w:color="4F81BD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sz="6" w:space="0"/>
          <w:left w:val="single" w:color="4F81BD" w:sz="8" w:space="0"/>
          <w:bottom w:val="single" w:color="4F81BD" w:sz="8" w:space="0"/>
          <w:right w:val="single" w:color="4F81BD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sz="8" w:space="0"/>
          <w:left w:val="single" w:color="4F81BD" w:sz="8" w:space="0"/>
          <w:bottom w:val="single" w:color="4F81BD" w:sz="8" w:space="0"/>
          <w:right w:val="single" w:color="4F81BD" w:sz="8" w:space="0"/>
        </w:tcBorders>
      </w:tcPr>
    </w:tblStylePr>
    <w:tblStylePr w:type="band1Horz">
      <w:tblPr/>
      <w:tcPr>
        <w:tcBorders>
          <w:top w:val="single" w:color="4F81BD" w:sz="8" w:space="0"/>
          <w:left w:val="single" w:color="4F81BD" w:sz="8" w:space="0"/>
          <w:bottom w:val="single" w:color="4F81BD" w:sz="8" w:space="0"/>
          <w:right w:val="single" w:color="4F81BD" w:sz="8" w:space="0"/>
        </w:tcBorders>
      </w:tcPr>
    </w:tblStylePr>
  </w:style>
  <w:style w:type="table" w:styleId="160">
    <w:name w:val="Light List Accent 2"/>
    <w:basedOn w:val="12"/>
    <w:autoRedefine/>
    <w:qFormat/>
    <w:uiPriority w:val="61"/>
    <w:tblPr>
      <w:tblBorders>
        <w:top w:val="single" w:color="C0504D" w:sz="8" w:space="0"/>
        <w:left w:val="single" w:color="C0504D" w:sz="8" w:space="0"/>
        <w:bottom w:val="single" w:color="C0504D" w:sz="8" w:space="0"/>
        <w:right w:val="single" w:color="C0504D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sz="6" w:space="0"/>
          <w:left w:val="single" w:color="C0504D" w:sz="8" w:space="0"/>
          <w:bottom w:val="single" w:color="C0504D" w:sz="8" w:space="0"/>
          <w:right w:val="single" w:color="C0504D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sz="8" w:space="0"/>
          <w:left w:val="single" w:color="C0504D" w:sz="8" w:space="0"/>
          <w:bottom w:val="single" w:color="C0504D" w:sz="8" w:space="0"/>
          <w:right w:val="single" w:color="C0504D" w:sz="8" w:space="0"/>
        </w:tcBorders>
      </w:tcPr>
    </w:tblStylePr>
    <w:tblStylePr w:type="band1Horz">
      <w:tblPr/>
      <w:tcPr>
        <w:tcBorders>
          <w:top w:val="single" w:color="C0504D" w:sz="8" w:space="0"/>
          <w:left w:val="single" w:color="C0504D" w:sz="8" w:space="0"/>
          <w:bottom w:val="single" w:color="C0504D" w:sz="8" w:space="0"/>
          <w:right w:val="single" w:color="C0504D" w:sz="8" w:space="0"/>
        </w:tcBorders>
      </w:tcPr>
    </w:tblStylePr>
  </w:style>
  <w:style w:type="table" w:styleId="161">
    <w:name w:val="Light List Accent 3"/>
    <w:basedOn w:val="12"/>
    <w:autoRedefine/>
    <w:qFormat/>
    <w:uiPriority w:val="61"/>
    <w:tblPr>
      <w:tblBorders>
        <w:top w:val="single" w:color="9BBB59" w:sz="8" w:space="0"/>
        <w:left w:val="single" w:color="9BBB59" w:sz="8" w:space="0"/>
        <w:bottom w:val="single" w:color="9BBB59" w:sz="8" w:space="0"/>
        <w:right w:val="single" w:color="9BBB59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sz="6" w:space="0"/>
          <w:left w:val="single" w:color="9BBB59" w:sz="8" w:space="0"/>
          <w:bottom w:val="single" w:color="9BBB59" w:sz="8" w:space="0"/>
          <w:right w:val="single" w:color="9BBB59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sz="8" w:space="0"/>
          <w:left w:val="single" w:color="9BBB59" w:sz="8" w:space="0"/>
          <w:bottom w:val="single" w:color="9BBB59" w:sz="8" w:space="0"/>
          <w:right w:val="single" w:color="9BBB59" w:sz="8" w:space="0"/>
        </w:tcBorders>
      </w:tcPr>
    </w:tblStylePr>
    <w:tblStylePr w:type="band1Horz">
      <w:tblPr/>
      <w:tcPr>
        <w:tcBorders>
          <w:top w:val="single" w:color="9BBB59" w:sz="8" w:space="0"/>
          <w:left w:val="single" w:color="9BBB59" w:sz="8" w:space="0"/>
          <w:bottom w:val="single" w:color="9BBB59" w:sz="8" w:space="0"/>
          <w:right w:val="single" w:color="9BBB59" w:sz="8" w:space="0"/>
        </w:tcBorders>
      </w:tcPr>
    </w:tblStylePr>
  </w:style>
  <w:style w:type="table" w:styleId="162">
    <w:name w:val="Light List Accent 4"/>
    <w:basedOn w:val="12"/>
    <w:autoRedefine/>
    <w:qFormat/>
    <w:uiPriority w:val="61"/>
    <w:tblPr>
      <w:tblBorders>
        <w:top w:val="single" w:color="8064A2" w:sz="8" w:space="0"/>
        <w:left w:val="single" w:color="8064A2" w:sz="8" w:space="0"/>
        <w:bottom w:val="single" w:color="8064A2" w:sz="8" w:space="0"/>
        <w:right w:val="single" w:color="8064A2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sz="6" w:space="0"/>
          <w:left w:val="single" w:color="8064A2" w:sz="8" w:space="0"/>
          <w:bottom w:val="single" w:color="8064A2" w:sz="8" w:space="0"/>
          <w:right w:val="single" w:color="8064A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sz="8" w:space="0"/>
          <w:left w:val="single" w:color="8064A2" w:sz="8" w:space="0"/>
          <w:bottom w:val="single" w:color="8064A2" w:sz="8" w:space="0"/>
          <w:right w:val="single" w:color="8064A2" w:sz="8" w:space="0"/>
        </w:tcBorders>
      </w:tcPr>
    </w:tblStylePr>
    <w:tblStylePr w:type="band1Horz">
      <w:tblPr/>
      <w:tcPr>
        <w:tcBorders>
          <w:top w:val="single" w:color="8064A2" w:sz="8" w:space="0"/>
          <w:left w:val="single" w:color="8064A2" w:sz="8" w:space="0"/>
          <w:bottom w:val="single" w:color="8064A2" w:sz="8" w:space="0"/>
          <w:right w:val="single" w:color="8064A2" w:sz="8" w:space="0"/>
        </w:tcBorders>
      </w:tcPr>
    </w:tblStylePr>
  </w:style>
  <w:style w:type="table" w:styleId="163">
    <w:name w:val="Light List Accent 5"/>
    <w:basedOn w:val="12"/>
    <w:autoRedefine/>
    <w:qFormat/>
    <w:uiPriority w:val="61"/>
    <w:tblPr>
      <w:tblBorders>
        <w:top w:val="single" w:color="4BACC6" w:sz="8" w:space="0"/>
        <w:left w:val="single" w:color="4BACC6" w:sz="8" w:space="0"/>
        <w:bottom w:val="single" w:color="4BACC6" w:sz="8" w:space="0"/>
        <w:right w:val="single" w:color="4BACC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sz="6" w:space="0"/>
          <w:left w:val="single" w:color="4BACC6" w:sz="8" w:space="0"/>
          <w:bottom w:val="single" w:color="4BACC6" w:sz="8" w:space="0"/>
          <w:right w:val="single" w:color="4BACC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sz="8" w:space="0"/>
          <w:left w:val="single" w:color="4BACC6" w:sz="8" w:space="0"/>
          <w:bottom w:val="single" w:color="4BACC6" w:sz="8" w:space="0"/>
          <w:right w:val="single" w:color="4BACC6" w:sz="8" w:space="0"/>
        </w:tcBorders>
      </w:tcPr>
    </w:tblStylePr>
    <w:tblStylePr w:type="band1Horz">
      <w:tblPr/>
      <w:tcPr>
        <w:tcBorders>
          <w:top w:val="single" w:color="4BACC6" w:sz="8" w:space="0"/>
          <w:left w:val="single" w:color="4BACC6" w:sz="8" w:space="0"/>
          <w:bottom w:val="single" w:color="4BACC6" w:sz="8" w:space="0"/>
          <w:right w:val="single" w:color="4BACC6" w:sz="8" w:space="0"/>
        </w:tcBorders>
      </w:tcPr>
    </w:tblStylePr>
  </w:style>
  <w:style w:type="table" w:styleId="164">
    <w:name w:val="Light List Accent 6"/>
    <w:basedOn w:val="12"/>
    <w:uiPriority w:val="61"/>
    <w:tblPr>
      <w:tblBorders>
        <w:top w:val="single" w:color="F79646" w:sz="8" w:space="0"/>
        <w:left w:val="single" w:color="F79646" w:sz="8" w:space="0"/>
        <w:bottom w:val="single" w:color="F79646" w:sz="8" w:space="0"/>
        <w:right w:val="single" w:color="F7964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sz="6" w:space="0"/>
          <w:left w:val="single" w:color="F79646" w:sz="8" w:space="0"/>
          <w:bottom w:val="single" w:color="F79646" w:sz="8" w:space="0"/>
          <w:right w:val="single" w:color="F7964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sz="8" w:space="0"/>
          <w:left w:val="single" w:color="F79646" w:sz="8" w:space="0"/>
          <w:bottom w:val="single" w:color="F79646" w:sz="8" w:space="0"/>
          <w:right w:val="single" w:color="F79646" w:sz="8" w:space="0"/>
        </w:tcBorders>
      </w:tcPr>
    </w:tblStylePr>
    <w:tblStylePr w:type="band1Horz">
      <w:tblPr/>
      <w:tcPr>
        <w:tcBorders>
          <w:top w:val="single" w:color="F79646" w:sz="8" w:space="0"/>
          <w:left w:val="single" w:color="F79646" w:sz="8" w:space="0"/>
          <w:bottom w:val="single" w:color="F79646" w:sz="8" w:space="0"/>
          <w:right w:val="single" w:color="F79646" w:sz="8" w:space="0"/>
        </w:tcBorders>
      </w:tcPr>
    </w:tblStylePr>
  </w:style>
  <w:style w:type="table" w:styleId="165">
    <w:name w:val="Light Grid"/>
    <w:basedOn w:val="12"/>
    <w:uiPriority w:val="62"/>
    <w:tblPr>
      <w:tblBorders>
        <w:top w:val="single" w:color="000000" w:sz="8" w:space="0"/>
        <w:left w:val="single" w:color="000000" w:sz="8" w:space="0"/>
        <w:bottom w:val="single" w:color="000000" w:sz="8" w:space="0"/>
        <w:right w:val="single" w:color="000000" w:sz="8" w:space="0"/>
        <w:insideH w:val="single" w:color="000000" w:sz="8" w:space="0"/>
        <w:insideV w:val="single" w:color="000000" w:sz="8" w:space="0"/>
      </w:tblBorders>
    </w:tblPr>
    <w:tblStylePr w:type="fir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single" w:color="000000" w:sz="8" w:space="0"/>
          <w:left w:val="single" w:color="000000" w:sz="18" w:space="0"/>
          <w:bottom w:val="single" w:color="000000" w:sz="8" w:space="0"/>
          <w:right w:val="single" w:color="000000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double" w:color="000000" w:sz="6" w:space="0"/>
          <w:left w:val="single" w:color="000000" w:sz="8" w:space="0"/>
          <w:bottom w:val="single" w:color="000000" w:sz="8" w:space="0"/>
          <w:right w:val="single" w:color="000000" w:sz="8" w:space="0"/>
          <w:insideH w:val="nil"/>
          <w:insideV w:val="single" w:sz="8" w:space="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</w:tcBorders>
      </w:tcPr>
    </w:tblStylePr>
    <w:tblStylePr w:type="band1Vert">
      <w:tblPr/>
      <w:tcPr>
        <w:tc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</w:tcBorders>
        <w:shd w:val="clear" w:color="auto" w:fill="C0C0C0"/>
      </w:tcPr>
    </w:tblStylePr>
    <w:tblStylePr w:type="band1Horz">
      <w:tblPr/>
      <w:tcPr>
        <w:tc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V w:val="single" w:sz="8" w:space="0"/>
        </w:tcBorders>
        <w:shd w:val="clear" w:color="auto" w:fill="C0C0C0"/>
      </w:tcPr>
    </w:tblStylePr>
    <w:tblStylePr w:type="band2Horz">
      <w:tblPr/>
      <w:tcPr>
        <w:tc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V w:val="single" w:sz="8" w:space="0"/>
        </w:tcBorders>
      </w:tcPr>
    </w:tblStylePr>
  </w:style>
  <w:style w:type="table" w:styleId="166">
    <w:name w:val="Light Grid Accent 1"/>
    <w:basedOn w:val="12"/>
    <w:autoRedefine/>
    <w:qFormat/>
    <w:uiPriority w:val="62"/>
    <w:tblPr>
      <w:tblBorders>
        <w:top w:val="single" w:color="4F81BD" w:sz="8" w:space="0"/>
        <w:left w:val="single" w:color="4F81BD" w:sz="8" w:space="0"/>
        <w:bottom w:val="single" w:color="4F81BD" w:sz="8" w:space="0"/>
        <w:right w:val="single" w:color="4F81BD" w:sz="8" w:space="0"/>
        <w:insideH w:val="single" w:color="4F81BD" w:sz="8" w:space="0"/>
        <w:insideV w:val="single" w:color="4F81BD" w:sz="8" w:space="0"/>
      </w:tblBorders>
    </w:tblPr>
    <w:tblStylePr w:type="fir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single" w:color="4F81BD" w:sz="8" w:space="0"/>
          <w:left w:val="single" w:color="4F81BD" w:sz="18" w:space="0"/>
          <w:bottom w:val="single" w:color="4F81BD" w:sz="8" w:space="0"/>
          <w:right w:val="single" w:color="4F81BD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double" w:color="4F81BD" w:sz="6" w:space="0"/>
          <w:left w:val="single" w:color="4F81BD" w:sz="8" w:space="0"/>
          <w:bottom w:val="single" w:color="4F81BD" w:sz="8" w:space="0"/>
          <w:right w:val="single" w:color="4F81BD" w:sz="8" w:space="0"/>
          <w:insideH w:val="nil"/>
          <w:insideV w:val="single" w:sz="8" w:space="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color="4F81BD" w:sz="8" w:space="0"/>
          <w:left w:val="single" w:color="4F81BD" w:sz="8" w:space="0"/>
          <w:bottom w:val="single" w:color="4F81BD" w:sz="8" w:space="0"/>
          <w:right w:val="single" w:color="4F81BD" w:sz="8" w:space="0"/>
        </w:tcBorders>
      </w:tcPr>
    </w:tblStylePr>
    <w:tblStylePr w:type="band1Vert">
      <w:tblPr/>
      <w:tcPr>
        <w:tcBorders>
          <w:top w:val="single" w:color="4F81BD" w:sz="8" w:space="0"/>
          <w:left w:val="single" w:color="4F81BD" w:sz="8" w:space="0"/>
          <w:bottom w:val="single" w:color="4F81BD" w:sz="8" w:space="0"/>
          <w:right w:val="single" w:color="4F81BD" w:sz="8" w:space="0"/>
        </w:tcBorders>
        <w:shd w:val="clear" w:color="auto" w:fill="D3DFEE"/>
      </w:tcPr>
    </w:tblStylePr>
    <w:tblStylePr w:type="band1Horz">
      <w:tblPr/>
      <w:tcPr>
        <w:tcBorders>
          <w:top w:val="single" w:color="4F81BD" w:sz="8" w:space="0"/>
          <w:left w:val="single" w:color="4F81BD" w:sz="8" w:space="0"/>
          <w:bottom w:val="single" w:color="4F81BD" w:sz="8" w:space="0"/>
          <w:right w:val="single" w:color="4F81BD" w:sz="8" w:space="0"/>
          <w:insideV w:val="single" w:sz="8" w:space="0"/>
        </w:tcBorders>
        <w:shd w:val="clear" w:color="auto" w:fill="D3DFEE"/>
      </w:tcPr>
    </w:tblStylePr>
    <w:tblStylePr w:type="band2Horz">
      <w:tblPr/>
      <w:tcPr>
        <w:tcBorders>
          <w:top w:val="single" w:color="4F81BD" w:sz="8" w:space="0"/>
          <w:left w:val="single" w:color="4F81BD" w:sz="8" w:space="0"/>
          <w:bottom w:val="single" w:color="4F81BD" w:sz="8" w:space="0"/>
          <w:right w:val="single" w:color="4F81BD" w:sz="8" w:space="0"/>
          <w:insideV w:val="single" w:sz="8" w:space="0"/>
        </w:tcBorders>
      </w:tcPr>
    </w:tblStylePr>
  </w:style>
  <w:style w:type="table" w:styleId="167">
    <w:name w:val="Light Grid Accent 2"/>
    <w:basedOn w:val="12"/>
    <w:autoRedefine/>
    <w:qFormat/>
    <w:uiPriority w:val="62"/>
    <w:tblPr>
      <w:tblBorders>
        <w:top w:val="single" w:color="C0504D" w:sz="8" w:space="0"/>
        <w:left w:val="single" w:color="C0504D" w:sz="8" w:space="0"/>
        <w:bottom w:val="single" w:color="C0504D" w:sz="8" w:space="0"/>
        <w:right w:val="single" w:color="C0504D" w:sz="8" w:space="0"/>
        <w:insideH w:val="single" w:color="C0504D" w:sz="8" w:space="0"/>
        <w:insideV w:val="single" w:color="C0504D" w:sz="8" w:space="0"/>
      </w:tblBorders>
    </w:tblPr>
    <w:tblStylePr w:type="fir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single" w:color="C0504D" w:sz="8" w:space="0"/>
          <w:left w:val="single" w:color="C0504D" w:sz="18" w:space="0"/>
          <w:bottom w:val="single" w:color="C0504D" w:sz="8" w:space="0"/>
          <w:right w:val="single" w:color="C0504D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double" w:color="C0504D" w:sz="6" w:space="0"/>
          <w:left w:val="single" w:color="C0504D" w:sz="8" w:space="0"/>
          <w:bottom w:val="single" w:color="C0504D" w:sz="8" w:space="0"/>
          <w:right w:val="single" w:color="C0504D" w:sz="8" w:space="0"/>
          <w:insideH w:val="nil"/>
          <w:insideV w:val="single" w:sz="8" w:space="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color="C0504D" w:sz="8" w:space="0"/>
          <w:left w:val="single" w:color="C0504D" w:sz="8" w:space="0"/>
          <w:bottom w:val="single" w:color="C0504D" w:sz="8" w:space="0"/>
          <w:right w:val="single" w:color="C0504D" w:sz="8" w:space="0"/>
        </w:tcBorders>
      </w:tcPr>
    </w:tblStylePr>
    <w:tblStylePr w:type="band1Vert">
      <w:tblPr/>
      <w:tcPr>
        <w:tcBorders>
          <w:top w:val="single" w:color="C0504D" w:sz="8" w:space="0"/>
          <w:left w:val="single" w:color="C0504D" w:sz="8" w:space="0"/>
          <w:bottom w:val="single" w:color="C0504D" w:sz="8" w:space="0"/>
          <w:right w:val="single" w:color="C0504D" w:sz="8" w:space="0"/>
        </w:tcBorders>
        <w:shd w:val="clear" w:color="auto" w:fill="EFD3D2"/>
      </w:tcPr>
    </w:tblStylePr>
    <w:tblStylePr w:type="band1Horz">
      <w:tblPr/>
      <w:tcPr>
        <w:tcBorders>
          <w:top w:val="single" w:color="C0504D" w:sz="8" w:space="0"/>
          <w:left w:val="single" w:color="C0504D" w:sz="8" w:space="0"/>
          <w:bottom w:val="single" w:color="C0504D" w:sz="8" w:space="0"/>
          <w:right w:val="single" w:color="C0504D" w:sz="8" w:space="0"/>
          <w:insideV w:val="single" w:sz="8" w:space="0"/>
        </w:tcBorders>
        <w:shd w:val="clear" w:color="auto" w:fill="EFD3D2"/>
      </w:tcPr>
    </w:tblStylePr>
    <w:tblStylePr w:type="band2Horz">
      <w:tblPr/>
      <w:tcPr>
        <w:tcBorders>
          <w:top w:val="single" w:color="C0504D" w:sz="8" w:space="0"/>
          <w:left w:val="single" w:color="C0504D" w:sz="8" w:space="0"/>
          <w:bottom w:val="single" w:color="C0504D" w:sz="8" w:space="0"/>
          <w:right w:val="single" w:color="C0504D" w:sz="8" w:space="0"/>
          <w:insideV w:val="single" w:sz="8" w:space="0"/>
        </w:tcBorders>
      </w:tcPr>
    </w:tblStylePr>
  </w:style>
  <w:style w:type="table" w:styleId="168">
    <w:name w:val="Light Grid Accent 3"/>
    <w:basedOn w:val="12"/>
    <w:autoRedefine/>
    <w:qFormat/>
    <w:uiPriority w:val="62"/>
    <w:tblPr>
      <w:tblBorders>
        <w:top w:val="single" w:color="9BBB59" w:sz="8" w:space="0"/>
        <w:left w:val="single" w:color="9BBB59" w:sz="8" w:space="0"/>
        <w:bottom w:val="single" w:color="9BBB59" w:sz="8" w:space="0"/>
        <w:right w:val="single" w:color="9BBB59" w:sz="8" w:space="0"/>
        <w:insideH w:val="single" w:color="9BBB59" w:sz="8" w:space="0"/>
        <w:insideV w:val="single" w:color="9BBB59" w:sz="8" w:space="0"/>
      </w:tblBorders>
    </w:tblPr>
    <w:tblStylePr w:type="fir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single" w:color="9BBB59" w:sz="8" w:space="0"/>
          <w:left w:val="single" w:color="9BBB59" w:sz="18" w:space="0"/>
          <w:bottom w:val="single" w:color="9BBB59" w:sz="8" w:space="0"/>
          <w:right w:val="single" w:color="9BBB59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double" w:color="9BBB59" w:sz="6" w:space="0"/>
          <w:left w:val="single" w:color="9BBB59" w:sz="8" w:space="0"/>
          <w:bottom w:val="single" w:color="9BBB59" w:sz="8" w:space="0"/>
          <w:right w:val="single" w:color="9BBB59" w:sz="8" w:space="0"/>
          <w:insideH w:val="nil"/>
          <w:insideV w:val="single" w:sz="8" w:space="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color="9BBB59" w:sz="8" w:space="0"/>
          <w:left w:val="single" w:color="9BBB59" w:sz="8" w:space="0"/>
          <w:bottom w:val="single" w:color="9BBB59" w:sz="8" w:space="0"/>
          <w:right w:val="single" w:color="9BBB59" w:sz="8" w:space="0"/>
        </w:tcBorders>
      </w:tcPr>
    </w:tblStylePr>
    <w:tblStylePr w:type="band1Vert">
      <w:tblPr/>
      <w:tcPr>
        <w:tcBorders>
          <w:top w:val="single" w:color="9BBB59" w:sz="8" w:space="0"/>
          <w:left w:val="single" w:color="9BBB59" w:sz="8" w:space="0"/>
          <w:bottom w:val="single" w:color="9BBB59" w:sz="8" w:space="0"/>
          <w:right w:val="single" w:color="9BBB59" w:sz="8" w:space="0"/>
        </w:tcBorders>
        <w:shd w:val="clear" w:color="auto" w:fill="E6EED5"/>
      </w:tcPr>
    </w:tblStylePr>
    <w:tblStylePr w:type="band1Horz">
      <w:tblPr/>
      <w:tcPr>
        <w:tcBorders>
          <w:top w:val="single" w:color="9BBB59" w:sz="8" w:space="0"/>
          <w:left w:val="single" w:color="9BBB59" w:sz="8" w:space="0"/>
          <w:bottom w:val="single" w:color="9BBB59" w:sz="8" w:space="0"/>
          <w:right w:val="single" w:color="9BBB59" w:sz="8" w:space="0"/>
          <w:insideV w:val="single" w:sz="8" w:space="0"/>
        </w:tcBorders>
        <w:shd w:val="clear" w:color="auto" w:fill="E6EED5"/>
      </w:tcPr>
    </w:tblStylePr>
    <w:tblStylePr w:type="band2Horz">
      <w:tblPr/>
      <w:tcPr>
        <w:tcBorders>
          <w:top w:val="single" w:color="9BBB59" w:sz="8" w:space="0"/>
          <w:left w:val="single" w:color="9BBB59" w:sz="8" w:space="0"/>
          <w:bottom w:val="single" w:color="9BBB59" w:sz="8" w:space="0"/>
          <w:right w:val="single" w:color="9BBB59" w:sz="8" w:space="0"/>
          <w:insideV w:val="single" w:sz="8" w:space="0"/>
        </w:tcBorders>
      </w:tcPr>
    </w:tblStylePr>
  </w:style>
  <w:style w:type="table" w:styleId="169">
    <w:name w:val="Light Grid Accent 4"/>
    <w:basedOn w:val="12"/>
    <w:autoRedefine/>
    <w:qFormat/>
    <w:uiPriority w:val="62"/>
    <w:tblPr>
      <w:tblBorders>
        <w:top w:val="single" w:color="8064A2" w:sz="8" w:space="0"/>
        <w:left w:val="single" w:color="8064A2" w:sz="8" w:space="0"/>
        <w:bottom w:val="single" w:color="8064A2" w:sz="8" w:space="0"/>
        <w:right w:val="single" w:color="8064A2" w:sz="8" w:space="0"/>
        <w:insideH w:val="single" w:color="8064A2" w:sz="8" w:space="0"/>
        <w:insideV w:val="single" w:color="8064A2" w:sz="8" w:space="0"/>
      </w:tblBorders>
    </w:tblPr>
    <w:tblStylePr w:type="fir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single" w:color="8064A2" w:sz="8" w:space="0"/>
          <w:left w:val="single" w:color="8064A2" w:sz="18" w:space="0"/>
          <w:bottom w:val="single" w:color="8064A2" w:sz="8" w:space="0"/>
          <w:right w:val="single" w:color="8064A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double" w:color="8064A2" w:sz="6" w:space="0"/>
          <w:left w:val="single" w:color="8064A2" w:sz="8" w:space="0"/>
          <w:bottom w:val="single" w:color="8064A2" w:sz="8" w:space="0"/>
          <w:right w:val="single" w:color="8064A2" w:sz="8" w:space="0"/>
          <w:insideH w:val="nil"/>
          <w:insideV w:val="single" w:sz="8" w:space="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color="8064A2" w:sz="8" w:space="0"/>
          <w:left w:val="single" w:color="8064A2" w:sz="8" w:space="0"/>
          <w:bottom w:val="single" w:color="8064A2" w:sz="8" w:space="0"/>
          <w:right w:val="single" w:color="8064A2" w:sz="8" w:space="0"/>
        </w:tcBorders>
      </w:tcPr>
    </w:tblStylePr>
    <w:tblStylePr w:type="band1Vert">
      <w:tblPr/>
      <w:tcPr>
        <w:tcBorders>
          <w:top w:val="single" w:color="8064A2" w:sz="8" w:space="0"/>
          <w:left w:val="single" w:color="8064A2" w:sz="8" w:space="0"/>
          <w:bottom w:val="single" w:color="8064A2" w:sz="8" w:space="0"/>
          <w:right w:val="single" w:color="8064A2" w:sz="8" w:space="0"/>
        </w:tcBorders>
        <w:shd w:val="clear" w:color="auto" w:fill="DFD8E8"/>
      </w:tcPr>
    </w:tblStylePr>
    <w:tblStylePr w:type="band1Horz">
      <w:tblPr/>
      <w:tcPr>
        <w:tcBorders>
          <w:top w:val="single" w:color="8064A2" w:sz="8" w:space="0"/>
          <w:left w:val="single" w:color="8064A2" w:sz="8" w:space="0"/>
          <w:bottom w:val="single" w:color="8064A2" w:sz="8" w:space="0"/>
          <w:right w:val="single" w:color="8064A2" w:sz="8" w:space="0"/>
          <w:insideV w:val="single" w:sz="8" w:space="0"/>
        </w:tcBorders>
        <w:shd w:val="clear" w:color="auto" w:fill="DFD8E8"/>
      </w:tcPr>
    </w:tblStylePr>
    <w:tblStylePr w:type="band2Horz">
      <w:tblPr/>
      <w:tcPr>
        <w:tcBorders>
          <w:top w:val="single" w:color="8064A2" w:sz="8" w:space="0"/>
          <w:left w:val="single" w:color="8064A2" w:sz="8" w:space="0"/>
          <w:bottom w:val="single" w:color="8064A2" w:sz="8" w:space="0"/>
          <w:right w:val="single" w:color="8064A2" w:sz="8" w:space="0"/>
          <w:insideV w:val="single" w:sz="8" w:space="0"/>
        </w:tcBorders>
      </w:tcPr>
    </w:tblStylePr>
  </w:style>
  <w:style w:type="table" w:styleId="170">
    <w:name w:val="Light Grid Accent 5"/>
    <w:basedOn w:val="12"/>
    <w:autoRedefine/>
    <w:qFormat/>
    <w:uiPriority w:val="62"/>
    <w:tblPr>
      <w:tblBorders>
        <w:top w:val="single" w:color="4BACC6" w:sz="8" w:space="0"/>
        <w:left w:val="single" w:color="4BACC6" w:sz="8" w:space="0"/>
        <w:bottom w:val="single" w:color="4BACC6" w:sz="8" w:space="0"/>
        <w:right w:val="single" w:color="4BACC6" w:sz="8" w:space="0"/>
        <w:insideH w:val="single" w:color="4BACC6" w:sz="8" w:space="0"/>
        <w:insideV w:val="single" w:color="4BACC6" w:sz="8" w:space="0"/>
      </w:tblBorders>
    </w:tblPr>
    <w:tblStylePr w:type="fir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single" w:color="4BACC6" w:sz="8" w:space="0"/>
          <w:left w:val="single" w:color="4BACC6" w:sz="18" w:space="0"/>
          <w:bottom w:val="single" w:color="4BACC6" w:sz="8" w:space="0"/>
          <w:right w:val="single" w:color="4BACC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double" w:color="4BACC6" w:sz="6" w:space="0"/>
          <w:left w:val="single" w:color="4BACC6" w:sz="8" w:space="0"/>
          <w:bottom w:val="single" w:color="4BACC6" w:sz="8" w:space="0"/>
          <w:right w:val="single" w:color="4BACC6" w:sz="8" w:space="0"/>
          <w:insideH w:val="nil"/>
          <w:insideV w:val="single" w:sz="8" w:space="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color="4BACC6" w:sz="8" w:space="0"/>
          <w:left w:val="single" w:color="4BACC6" w:sz="8" w:space="0"/>
          <w:bottom w:val="single" w:color="4BACC6" w:sz="8" w:space="0"/>
          <w:right w:val="single" w:color="4BACC6" w:sz="8" w:space="0"/>
        </w:tcBorders>
      </w:tcPr>
    </w:tblStylePr>
    <w:tblStylePr w:type="band1Vert">
      <w:tblPr/>
      <w:tcPr>
        <w:tcBorders>
          <w:top w:val="single" w:color="4BACC6" w:sz="8" w:space="0"/>
          <w:left w:val="single" w:color="4BACC6" w:sz="8" w:space="0"/>
          <w:bottom w:val="single" w:color="4BACC6" w:sz="8" w:space="0"/>
          <w:right w:val="single" w:color="4BACC6" w:sz="8" w:space="0"/>
        </w:tcBorders>
        <w:shd w:val="clear" w:color="auto" w:fill="D2EAF1"/>
      </w:tcPr>
    </w:tblStylePr>
    <w:tblStylePr w:type="band1Horz">
      <w:tblPr/>
      <w:tcPr>
        <w:tcBorders>
          <w:top w:val="single" w:color="4BACC6" w:sz="8" w:space="0"/>
          <w:left w:val="single" w:color="4BACC6" w:sz="8" w:space="0"/>
          <w:bottom w:val="single" w:color="4BACC6" w:sz="8" w:space="0"/>
          <w:right w:val="single" w:color="4BACC6" w:sz="8" w:space="0"/>
          <w:insideV w:val="single" w:sz="8" w:space="0"/>
        </w:tcBorders>
        <w:shd w:val="clear" w:color="auto" w:fill="D2EAF1"/>
      </w:tcPr>
    </w:tblStylePr>
    <w:tblStylePr w:type="band2Horz">
      <w:tblPr/>
      <w:tcPr>
        <w:tcBorders>
          <w:top w:val="single" w:color="4BACC6" w:sz="8" w:space="0"/>
          <w:left w:val="single" w:color="4BACC6" w:sz="8" w:space="0"/>
          <w:bottom w:val="single" w:color="4BACC6" w:sz="8" w:space="0"/>
          <w:right w:val="single" w:color="4BACC6" w:sz="8" w:space="0"/>
          <w:insideV w:val="single" w:sz="8" w:space="0"/>
        </w:tcBorders>
      </w:tcPr>
    </w:tblStylePr>
  </w:style>
  <w:style w:type="table" w:styleId="171">
    <w:name w:val="Light Grid Accent 6"/>
    <w:basedOn w:val="12"/>
    <w:uiPriority w:val="62"/>
    <w:tblPr>
      <w:tblBorders>
        <w:top w:val="single" w:color="F79646" w:sz="8" w:space="0"/>
        <w:left w:val="single" w:color="F79646" w:sz="8" w:space="0"/>
        <w:bottom w:val="single" w:color="F79646" w:sz="8" w:space="0"/>
        <w:right w:val="single" w:color="F79646" w:sz="8" w:space="0"/>
        <w:insideH w:val="single" w:color="F79646" w:sz="8" w:space="0"/>
        <w:insideV w:val="single" w:color="F79646" w:sz="8" w:space="0"/>
      </w:tblBorders>
    </w:tblPr>
    <w:tblStylePr w:type="fir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single" w:color="F79646" w:sz="8" w:space="0"/>
          <w:left w:val="single" w:color="F79646" w:sz="18" w:space="0"/>
          <w:bottom w:val="single" w:color="F79646" w:sz="8" w:space="0"/>
          <w:right w:val="single" w:color="F7964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double" w:color="F79646" w:sz="6" w:space="0"/>
          <w:left w:val="single" w:color="F79646" w:sz="8" w:space="0"/>
          <w:bottom w:val="single" w:color="F79646" w:sz="8" w:space="0"/>
          <w:right w:val="single" w:color="F79646" w:sz="8" w:space="0"/>
          <w:insideH w:val="nil"/>
          <w:insideV w:val="single" w:sz="8" w:space="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color="F79646" w:sz="8" w:space="0"/>
          <w:left w:val="single" w:color="F79646" w:sz="8" w:space="0"/>
          <w:bottom w:val="single" w:color="F79646" w:sz="8" w:space="0"/>
          <w:right w:val="single" w:color="F79646" w:sz="8" w:space="0"/>
        </w:tcBorders>
      </w:tcPr>
    </w:tblStylePr>
    <w:tblStylePr w:type="band1Vert">
      <w:tblPr/>
      <w:tcPr>
        <w:tcBorders>
          <w:top w:val="single" w:color="F79646" w:sz="8" w:space="0"/>
          <w:left w:val="single" w:color="F79646" w:sz="8" w:space="0"/>
          <w:bottom w:val="single" w:color="F79646" w:sz="8" w:space="0"/>
          <w:right w:val="single" w:color="F79646" w:sz="8" w:space="0"/>
        </w:tcBorders>
        <w:shd w:val="clear" w:color="auto" w:fill="FDE4D0"/>
      </w:tcPr>
    </w:tblStylePr>
    <w:tblStylePr w:type="band1Horz">
      <w:tblPr/>
      <w:tcPr>
        <w:tcBorders>
          <w:top w:val="single" w:color="F79646" w:sz="8" w:space="0"/>
          <w:left w:val="single" w:color="F79646" w:sz="8" w:space="0"/>
          <w:bottom w:val="single" w:color="F79646" w:sz="8" w:space="0"/>
          <w:right w:val="single" w:color="F79646" w:sz="8" w:space="0"/>
          <w:insideV w:val="single" w:sz="8" w:space="0"/>
        </w:tcBorders>
        <w:shd w:val="clear" w:color="auto" w:fill="FDE4D0"/>
      </w:tcPr>
    </w:tblStylePr>
    <w:tblStylePr w:type="band2Horz">
      <w:tblPr/>
      <w:tcPr>
        <w:tcBorders>
          <w:top w:val="single" w:color="F79646" w:sz="8" w:space="0"/>
          <w:left w:val="single" w:color="F79646" w:sz="8" w:space="0"/>
          <w:bottom w:val="single" w:color="F79646" w:sz="8" w:space="0"/>
          <w:right w:val="single" w:color="F79646" w:sz="8" w:space="0"/>
          <w:insideV w:val="single" w:sz="8" w:space="0"/>
        </w:tcBorders>
      </w:tcPr>
    </w:tblStylePr>
  </w:style>
  <w:style w:type="table" w:styleId="172">
    <w:name w:val="Medium Shading 1"/>
    <w:basedOn w:val="12"/>
    <w:autoRedefine/>
    <w:qFormat/>
    <w:uiPriority w:val="63"/>
    <w:tblPr>
      <w:tblBorders>
        <w:top w:val="single" w:color="404040" w:sz="8" w:space="0"/>
        <w:left w:val="single" w:color="404040" w:sz="8" w:space="0"/>
        <w:bottom w:val="single" w:color="404040" w:sz="8" w:space="0"/>
        <w:right w:val="single" w:color="404040" w:sz="8" w:space="0"/>
        <w:insideH w:val="single" w:color="404040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404040" w:sz="8" w:space="0"/>
          <w:left w:val="single" w:color="404040" w:sz="8" w:space="0"/>
          <w:bottom w:val="single" w:color="404040" w:sz="8" w:space="0"/>
          <w:right w:val="single" w:color="404040" w:sz="8" w:space="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04040" w:sz="6" w:space="0"/>
          <w:left w:val="single" w:color="404040" w:sz="8" w:space="0"/>
          <w:bottom w:val="single" w:color="404040" w:sz="8" w:space="0"/>
          <w:right w:val="single" w:color="404040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73">
    <w:name w:val="Medium Shading 1 Accent 1"/>
    <w:basedOn w:val="12"/>
    <w:autoRedefine/>
    <w:qFormat/>
    <w:uiPriority w:val="63"/>
    <w:tblPr>
      <w:tblBorders>
        <w:top w:val="single" w:color="7BA0CD" w:sz="8" w:space="0"/>
        <w:left w:val="single" w:color="7BA0CD" w:sz="8" w:space="0"/>
        <w:bottom w:val="single" w:color="7BA0CD" w:sz="8" w:space="0"/>
        <w:right w:val="single" w:color="7BA0CD" w:sz="8" w:space="0"/>
        <w:insideH w:val="single" w:color="7BA0CD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7BA0CD" w:sz="8" w:space="0"/>
          <w:left w:val="single" w:color="7BA0CD" w:sz="8" w:space="0"/>
          <w:bottom w:val="single" w:color="7BA0CD" w:sz="8" w:space="0"/>
          <w:right w:val="single" w:color="7BA0CD" w:sz="8" w:space="0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sz="6" w:space="0"/>
          <w:left w:val="single" w:color="7BA0CD" w:sz="8" w:space="0"/>
          <w:bottom w:val="single" w:color="7BA0CD" w:sz="8" w:space="0"/>
          <w:right w:val="single" w:color="7BA0CD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74">
    <w:name w:val="Medium Shading 1 Accent 2"/>
    <w:basedOn w:val="12"/>
    <w:uiPriority w:val="63"/>
    <w:tblPr>
      <w:tblBorders>
        <w:top w:val="single" w:color="CF7B79" w:sz="8" w:space="0"/>
        <w:left w:val="single" w:color="CF7B79" w:sz="8" w:space="0"/>
        <w:bottom w:val="single" w:color="CF7B79" w:sz="8" w:space="0"/>
        <w:right w:val="single" w:color="CF7B79" w:sz="8" w:space="0"/>
        <w:insideH w:val="single" w:color="CF7B79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CF7B79" w:sz="8" w:space="0"/>
          <w:left w:val="single" w:color="CF7B79" w:sz="8" w:space="0"/>
          <w:bottom w:val="single" w:color="CF7B79" w:sz="8" w:space="0"/>
          <w:right w:val="single" w:color="CF7B79" w:sz="8" w:space="0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sz="6" w:space="0"/>
          <w:left w:val="single" w:color="CF7B79" w:sz="8" w:space="0"/>
          <w:bottom w:val="single" w:color="CF7B79" w:sz="8" w:space="0"/>
          <w:right w:val="single" w:color="CF7B79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75">
    <w:name w:val="Medium Shading 1 Accent 3"/>
    <w:basedOn w:val="12"/>
    <w:uiPriority w:val="63"/>
    <w:tblPr>
      <w:tblBorders>
        <w:top w:val="single" w:color="B3CC82" w:sz="8" w:space="0"/>
        <w:left w:val="single" w:color="B3CC82" w:sz="8" w:space="0"/>
        <w:bottom w:val="single" w:color="B3CC82" w:sz="8" w:space="0"/>
        <w:right w:val="single" w:color="B3CC82" w:sz="8" w:space="0"/>
        <w:insideH w:val="single" w:color="B3CC82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B3CC82" w:sz="8" w:space="0"/>
          <w:left w:val="single" w:color="B3CC82" w:sz="8" w:space="0"/>
          <w:bottom w:val="single" w:color="B3CC82" w:sz="8" w:space="0"/>
          <w:right w:val="single" w:color="B3CC82" w:sz="8" w:space="0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3CC82" w:sz="6" w:space="0"/>
          <w:left w:val="single" w:color="B3CC82" w:sz="8" w:space="0"/>
          <w:bottom w:val="single" w:color="B3CC82" w:sz="8" w:space="0"/>
          <w:right w:val="single" w:color="B3CC82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76">
    <w:name w:val="Medium Shading 1 Accent 4"/>
    <w:basedOn w:val="12"/>
    <w:uiPriority w:val="63"/>
    <w:tblPr>
      <w:tblBorders>
        <w:top w:val="single" w:color="9F8AB9" w:sz="8" w:space="0"/>
        <w:left w:val="single" w:color="9F8AB9" w:sz="8" w:space="0"/>
        <w:bottom w:val="single" w:color="9F8AB9" w:sz="8" w:space="0"/>
        <w:right w:val="single" w:color="9F8AB9" w:sz="8" w:space="0"/>
        <w:insideH w:val="single" w:color="9F8AB9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9F8AB9" w:sz="8" w:space="0"/>
          <w:left w:val="single" w:color="9F8AB9" w:sz="8" w:space="0"/>
          <w:bottom w:val="single" w:color="9F8AB9" w:sz="8" w:space="0"/>
          <w:right w:val="single" w:color="9F8AB9" w:sz="8" w:space="0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sz="6" w:space="0"/>
          <w:left w:val="single" w:color="9F8AB9" w:sz="8" w:space="0"/>
          <w:bottom w:val="single" w:color="9F8AB9" w:sz="8" w:space="0"/>
          <w:right w:val="single" w:color="9F8AB9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77">
    <w:name w:val="Medium Shading 1 Accent 5"/>
    <w:basedOn w:val="12"/>
    <w:autoRedefine/>
    <w:qFormat/>
    <w:uiPriority w:val="63"/>
    <w:tblPr>
      <w:tblBorders>
        <w:top w:val="single" w:color="78C0D4" w:sz="8" w:space="0"/>
        <w:left w:val="single" w:color="78C0D4" w:sz="8" w:space="0"/>
        <w:bottom w:val="single" w:color="78C0D4" w:sz="8" w:space="0"/>
        <w:right w:val="single" w:color="78C0D4" w:sz="8" w:space="0"/>
        <w:insideH w:val="single" w:color="78C0D4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78C0D4" w:sz="8" w:space="0"/>
          <w:left w:val="single" w:color="78C0D4" w:sz="8" w:space="0"/>
          <w:bottom w:val="single" w:color="78C0D4" w:sz="8" w:space="0"/>
          <w:right w:val="single" w:color="78C0D4" w:sz="8" w:space="0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sz="6" w:space="0"/>
          <w:left w:val="single" w:color="78C0D4" w:sz="8" w:space="0"/>
          <w:bottom w:val="single" w:color="78C0D4" w:sz="8" w:space="0"/>
          <w:right w:val="single" w:color="78C0D4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78">
    <w:name w:val="Medium Shading 1 Accent 6"/>
    <w:basedOn w:val="12"/>
    <w:autoRedefine/>
    <w:qFormat/>
    <w:uiPriority w:val="63"/>
    <w:tblPr>
      <w:tblBorders>
        <w:top w:val="single" w:color="F9B074" w:sz="8" w:space="0"/>
        <w:left w:val="single" w:color="F9B074" w:sz="8" w:space="0"/>
        <w:bottom w:val="single" w:color="F9B074" w:sz="8" w:space="0"/>
        <w:right w:val="single" w:color="F9B074" w:sz="8" w:space="0"/>
        <w:insideH w:val="single" w:color="F9B074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F9B074" w:sz="8" w:space="0"/>
          <w:left w:val="single" w:color="F9B074" w:sz="8" w:space="0"/>
          <w:bottom w:val="single" w:color="F9B074" w:sz="8" w:space="0"/>
          <w:right w:val="single" w:color="F9B074" w:sz="8" w:space="0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sz="6" w:space="0"/>
          <w:left w:val="single" w:color="F9B074" w:sz="8" w:space="0"/>
          <w:bottom w:val="single" w:color="F9B074" w:sz="8" w:space="0"/>
          <w:right w:val="single" w:color="F9B074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79">
    <w:name w:val="Medium Shading 2"/>
    <w:basedOn w:val="12"/>
    <w:autoRedefine/>
    <w:qFormat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</w:style>
  <w:style w:type="table" w:styleId="180">
    <w:name w:val="Medium Shading 2 Accent 1"/>
    <w:basedOn w:val="12"/>
    <w:autoRedefine/>
    <w:qFormat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</w:style>
  <w:style w:type="table" w:styleId="181">
    <w:name w:val="Medium Shading 2 Accent 2"/>
    <w:basedOn w:val="12"/>
    <w:qFormat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</w:style>
  <w:style w:type="table" w:styleId="182">
    <w:name w:val="Medium Shading 2 Accent 3"/>
    <w:basedOn w:val="12"/>
    <w:autoRedefine/>
    <w:qFormat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</w:style>
  <w:style w:type="table" w:styleId="183">
    <w:name w:val="Medium Shading 2 Accent 4"/>
    <w:basedOn w:val="12"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</w:style>
  <w:style w:type="table" w:styleId="184">
    <w:name w:val="Medium Shading 2 Accent 5"/>
    <w:basedOn w:val="12"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</w:style>
  <w:style w:type="table" w:styleId="185">
    <w:name w:val="Medium Shading 2 Accent 6"/>
    <w:basedOn w:val="12"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</w:style>
  <w:style w:type="table" w:styleId="186">
    <w:name w:val="Medium List 1"/>
    <w:basedOn w:val="12"/>
    <w:autoRedefine/>
    <w:qFormat/>
    <w:uiPriority w:val="65"/>
    <w:rPr>
      <w:color w:val="000000"/>
    </w:rPr>
    <w:tblPr>
      <w:tblBorders>
        <w:top w:val="single" w:color="000000" w:sz="8" w:space="0"/>
        <w:bottom w:val="single" w:color="000000" w:sz="8" w:space="0"/>
      </w:tblBorders>
    </w:tblPr>
    <w:tblStylePr w:type="firstRow">
      <w:rPr>
        <w:rFonts w:cs="Times New Roman"/>
      </w:rPr>
      <w:tblPr/>
      <w:tcPr>
        <w:tcBorders>
          <w:top w:val="nil"/>
          <w:left w:val="single" w:color="000000" w:sz="8" w:space="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color="000000" w:sz="8" w:space="0"/>
          <w:left w:val="single" w:color="000000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sz="8" w:space="0"/>
          <w:left w:val="single" w:color="000000" w:sz="8" w:space="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187">
    <w:name w:val="Medium List 1 Accent 1"/>
    <w:basedOn w:val="12"/>
    <w:uiPriority w:val="65"/>
    <w:rPr>
      <w:color w:val="000000"/>
    </w:rPr>
    <w:tblPr>
      <w:tblBorders>
        <w:top w:val="single" w:color="4F81BD" w:sz="8" w:space="0"/>
        <w:bottom w:val="single" w:color="4F81BD" w:sz="8" w:space="0"/>
      </w:tblBorders>
    </w:tblPr>
    <w:tblStylePr w:type="firstRow">
      <w:rPr>
        <w:rFonts w:cs="Times New Roman"/>
      </w:rPr>
      <w:tblPr/>
      <w:tcPr>
        <w:tcBorders>
          <w:top w:val="nil"/>
          <w:left w:val="single" w:color="4F81BD" w:sz="8" w:space="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color="4F81BD" w:sz="8" w:space="0"/>
          <w:left w:val="single" w:color="4F81BD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sz="8" w:space="0"/>
          <w:left w:val="single" w:color="4F81BD" w:sz="8" w:space="0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188">
    <w:name w:val="Medium List 1 Accent 2"/>
    <w:basedOn w:val="12"/>
    <w:autoRedefine/>
    <w:qFormat/>
    <w:uiPriority w:val="65"/>
    <w:rPr>
      <w:color w:val="000000"/>
    </w:rPr>
    <w:tblPr>
      <w:tblBorders>
        <w:top w:val="single" w:color="C0504D" w:sz="8" w:space="0"/>
        <w:bottom w:val="single" w:color="C0504D" w:sz="8" w:space="0"/>
      </w:tblBorders>
    </w:tblPr>
    <w:tblStylePr w:type="firstRow">
      <w:rPr>
        <w:rFonts w:cs="Times New Roman"/>
      </w:rPr>
      <w:tblPr/>
      <w:tcPr>
        <w:tcBorders>
          <w:top w:val="nil"/>
          <w:left w:val="single" w:color="C0504D" w:sz="8" w:space="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color="C0504D" w:sz="8" w:space="0"/>
          <w:left w:val="single" w:color="C0504D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sz="8" w:space="0"/>
          <w:left w:val="single" w:color="C0504D" w:sz="8" w:space="0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189">
    <w:name w:val="Medium List 1 Accent 3"/>
    <w:basedOn w:val="12"/>
    <w:uiPriority w:val="65"/>
    <w:rPr>
      <w:color w:val="000000"/>
    </w:rPr>
    <w:tblPr>
      <w:tblBorders>
        <w:top w:val="single" w:color="9BBB59" w:sz="8" w:space="0"/>
        <w:bottom w:val="single" w:color="9BBB59" w:sz="8" w:space="0"/>
      </w:tblBorders>
    </w:tblPr>
    <w:tblStylePr w:type="firstRow">
      <w:rPr>
        <w:rFonts w:cs="Times New Roman"/>
      </w:rPr>
      <w:tblPr/>
      <w:tcPr>
        <w:tcBorders>
          <w:top w:val="nil"/>
          <w:left w:val="single" w:color="9BBB59" w:sz="8" w:space="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color="9BBB59" w:sz="8" w:space="0"/>
          <w:left w:val="single" w:color="9BBB59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sz="8" w:space="0"/>
          <w:left w:val="single" w:color="9BBB59" w:sz="8" w:space="0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190">
    <w:name w:val="Medium List 1 Accent 4"/>
    <w:basedOn w:val="12"/>
    <w:autoRedefine/>
    <w:qFormat/>
    <w:uiPriority w:val="65"/>
    <w:rPr>
      <w:color w:val="000000"/>
    </w:rPr>
    <w:tblPr>
      <w:tblBorders>
        <w:top w:val="single" w:color="8064A2" w:sz="8" w:space="0"/>
        <w:bottom w:val="single" w:color="8064A2" w:sz="8" w:space="0"/>
      </w:tblBorders>
    </w:tblPr>
    <w:tblStylePr w:type="firstRow">
      <w:rPr>
        <w:rFonts w:cs="Times New Roman"/>
      </w:rPr>
      <w:tblPr/>
      <w:tcPr>
        <w:tcBorders>
          <w:top w:val="nil"/>
          <w:left w:val="single" w:color="8064A2" w:sz="8" w:space="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color="8064A2" w:sz="8" w:space="0"/>
          <w:left w:val="single" w:color="8064A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sz="8" w:space="0"/>
          <w:left w:val="single" w:color="8064A2" w:sz="8" w:space="0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191">
    <w:name w:val="Medium List 1 Accent 5"/>
    <w:basedOn w:val="12"/>
    <w:autoRedefine/>
    <w:qFormat/>
    <w:uiPriority w:val="65"/>
    <w:rPr>
      <w:color w:val="000000"/>
    </w:rPr>
    <w:tblPr>
      <w:tblBorders>
        <w:top w:val="single" w:color="4BACC6" w:sz="8" w:space="0"/>
        <w:bottom w:val="single" w:color="4BACC6" w:sz="8" w:space="0"/>
      </w:tblBorders>
    </w:tblPr>
    <w:tblStylePr w:type="firstRow">
      <w:rPr>
        <w:rFonts w:cs="Times New Roman"/>
      </w:rPr>
      <w:tblPr/>
      <w:tcPr>
        <w:tcBorders>
          <w:top w:val="nil"/>
          <w:left w:val="single" w:color="4BACC6" w:sz="8" w:space="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color="4BACC6" w:sz="8" w:space="0"/>
          <w:left w:val="single" w:color="4BACC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sz="8" w:space="0"/>
          <w:left w:val="single" w:color="4BACC6" w:sz="8" w:space="0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192">
    <w:name w:val="Medium List 1 Accent 6"/>
    <w:basedOn w:val="12"/>
    <w:autoRedefine/>
    <w:uiPriority w:val="65"/>
    <w:rPr>
      <w:color w:val="000000"/>
    </w:rPr>
    <w:tblPr>
      <w:tblBorders>
        <w:top w:val="single" w:color="F79646" w:sz="8" w:space="0"/>
        <w:bottom w:val="single" w:color="F79646" w:sz="8" w:space="0"/>
      </w:tblBorders>
    </w:tblPr>
    <w:tblStylePr w:type="firstRow">
      <w:rPr>
        <w:rFonts w:cs="Times New Roman"/>
      </w:rPr>
      <w:tblPr/>
      <w:tcPr>
        <w:tcBorders>
          <w:top w:val="nil"/>
          <w:left w:val="single" w:color="F79646" w:sz="8" w:space="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color="F79646" w:sz="8" w:space="0"/>
          <w:left w:val="single" w:color="F7964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sz="8" w:space="0"/>
          <w:left w:val="single" w:color="F79646" w:sz="8" w:space="0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193">
    <w:name w:val="Medium List 2"/>
    <w:basedOn w:val="12"/>
    <w:autoRedefine/>
    <w:qFormat/>
    <w:uiPriority w:val="66"/>
    <w:rPr>
      <w:rFonts w:ascii="SimSun" w:hAnsi="SimSun" w:eastAsia="Courier New" w:cs="Times New Roman"/>
      <w:color w:val="000000"/>
    </w:rPr>
    <w:tblPr>
      <w:tblBorders>
        <w:top w:val="single" w:color="000000" w:sz="8" w:space="0"/>
        <w:left w:val="single" w:color="000000" w:sz="8" w:space="0"/>
        <w:bottom w:val="single" w:color="000000" w:sz="8" w:space="0"/>
        <w:right w:val="single" w:color="000000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single" w:color="000000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color="000000" w:sz="8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sz="8" w:space="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single" w:color="000000" w:sz="8" w:space="0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left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194">
    <w:name w:val="Medium List 2 Accent 1"/>
    <w:basedOn w:val="12"/>
    <w:autoRedefine/>
    <w:qFormat/>
    <w:uiPriority w:val="66"/>
    <w:rPr>
      <w:rFonts w:ascii="SimSun" w:hAnsi="SimSun" w:eastAsia="Courier New" w:cs="Times New Roman"/>
      <w:color w:val="000000"/>
    </w:rPr>
    <w:tblPr>
      <w:tblBorders>
        <w:top w:val="single" w:color="4F81BD" w:sz="8" w:space="0"/>
        <w:left w:val="single" w:color="4F81BD" w:sz="8" w:space="0"/>
        <w:bottom w:val="single" w:color="4F81BD" w:sz="8" w:space="0"/>
        <w:right w:val="single" w:color="4F81BD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single" w:color="4F81BD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color="4F81BD" w:sz="8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sz="8" w:space="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single" w:color="4F81BD" w:sz="8" w:space="0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left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195">
    <w:name w:val="Medium List 2 Accent 2"/>
    <w:basedOn w:val="12"/>
    <w:autoRedefine/>
    <w:qFormat/>
    <w:uiPriority w:val="66"/>
    <w:rPr>
      <w:rFonts w:ascii="SimSun" w:hAnsi="SimSun" w:eastAsia="Courier New" w:cs="Times New Roman"/>
      <w:color w:val="000000"/>
    </w:rPr>
    <w:tblPr>
      <w:tblBorders>
        <w:top w:val="single" w:color="C0504D" w:sz="8" w:space="0"/>
        <w:left w:val="single" w:color="C0504D" w:sz="8" w:space="0"/>
        <w:bottom w:val="single" w:color="C0504D" w:sz="8" w:space="0"/>
        <w:right w:val="single" w:color="C0504D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single" w:color="C0504D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color="C0504D" w:sz="8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sz="8" w:space="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single" w:color="C0504D" w:sz="8" w:space="0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left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196">
    <w:name w:val="Medium List 2 Accent 3"/>
    <w:basedOn w:val="12"/>
    <w:autoRedefine/>
    <w:qFormat/>
    <w:uiPriority w:val="66"/>
    <w:rPr>
      <w:rFonts w:ascii="SimSun" w:hAnsi="SimSun" w:eastAsia="Courier New" w:cs="Times New Roman"/>
      <w:color w:val="000000"/>
    </w:rPr>
    <w:tblPr>
      <w:tblBorders>
        <w:top w:val="single" w:color="9BBB59" w:sz="8" w:space="0"/>
        <w:left w:val="single" w:color="9BBB59" w:sz="8" w:space="0"/>
        <w:bottom w:val="single" w:color="9BBB59" w:sz="8" w:space="0"/>
        <w:right w:val="single" w:color="9BBB59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single" w:color="9BBB59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color="9BBB59" w:sz="8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sz="8" w:space="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single" w:color="9BBB59" w:sz="8" w:space="0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left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197">
    <w:name w:val="Medium List 2 Accent 4"/>
    <w:basedOn w:val="12"/>
    <w:autoRedefine/>
    <w:qFormat/>
    <w:uiPriority w:val="66"/>
    <w:rPr>
      <w:rFonts w:ascii="SimSun" w:hAnsi="SimSun" w:eastAsia="Courier New" w:cs="Times New Roman"/>
      <w:color w:val="000000"/>
    </w:rPr>
    <w:tblPr>
      <w:tblBorders>
        <w:top w:val="single" w:color="8064A2" w:sz="8" w:space="0"/>
        <w:left w:val="single" w:color="8064A2" w:sz="8" w:space="0"/>
        <w:bottom w:val="single" w:color="8064A2" w:sz="8" w:space="0"/>
        <w:right w:val="single" w:color="8064A2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single" w:color="8064A2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color="8064A2" w:sz="8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sz="8" w:space="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single" w:color="8064A2" w:sz="8" w:space="0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left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198">
    <w:name w:val="Medium List 2 Accent 5"/>
    <w:basedOn w:val="12"/>
    <w:uiPriority w:val="66"/>
    <w:rPr>
      <w:rFonts w:ascii="SimSun" w:hAnsi="SimSun" w:eastAsia="Courier New" w:cs="Times New Roman"/>
      <w:color w:val="000000"/>
    </w:rPr>
    <w:tblPr>
      <w:tblBorders>
        <w:top w:val="single" w:color="4BACC6" w:sz="8" w:space="0"/>
        <w:left w:val="single" w:color="4BACC6" w:sz="8" w:space="0"/>
        <w:bottom w:val="single" w:color="4BACC6" w:sz="8" w:space="0"/>
        <w:right w:val="single" w:color="4BACC6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single" w:color="4BACC6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color="4BACC6" w:sz="8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sz="8" w:space="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single" w:color="4BACC6" w:sz="8" w:space="0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left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199">
    <w:name w:val="Medium List 2 Accent 6"/>
    <w:basedOn w:val="12"/>
    <w:uiPriority w:val="66"/>
    <w:rPr>
      <w:rFonts w:ascii="SimSun" w:hAnsi="SimSun" w:eastAsia="Courier New" w:cs="Times New Roman"/>
      <w:color w:val="000000"/>
    </w:rPr>
    <w:tblPr>
      <w:tblBorders>
        <w:top w:val="single" w:color="F79646" w:sz="8" w:space="0"/>
        <w:left w:val="single" w:color="F79646" w:sz="8" w:space="0"/>
        <w:bottom w:val="single" w:color="F79646" w:sz="8" w:space="0"/>
        <w:right w:val="single" w:color="F79646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single" w:color="F79646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color="F79646" w:sz="8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sz="8" w:space="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single" w:color="F79646" w:sz="8" w:space="0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left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200">
    <w:name w:val="Medium Grid 1"/>
    <w:basedOn w:val="12"/>
    <w:autoRedefine/>
    <w:qFormat/>
    <w:uiPriority w:val="67"/>
    <w:tblPr>
      <w:tblBorders>
        <w:top w:val="single" w:color="404040" w:sz="8" w:space="0"/>
        <w:left w:val="single" w:color="404040" w:sz="8" w:space="0"/>
        <w:bottom w:val="single" w:color="404040" w:sz="8" w:space="0"/>
        <w:right w:val="single" w:color="404040" w:sz="8" w:space="0"/>
        <w:insideH w:val="single" w:color="404040" w:sz="8" w:space="0"/>
        <w:insideV w:val="single" w:color="404040" w:sz="8" w:space="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404040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201">
    <w:name w:val="Medium Grid 1 Accent 1"/>
    <w:basedOn w:val="12"/>
    <w:autoRedefine/>
    <w:qFormat/>
    <w:uiPriority w:val="67"/>
    <w:tblPr>
      <w:tblBorders>
        <w:top w:val="single" w:color="7BA0CD" w:sz="8" w:space="0"/>
        <w:left w:val="single" w:color="7BA0CD" w:sz="8" w:space="0"/>
        <w:bottom w:val="single" w:color="7BA0CD" w:sz="8" w:space="0"/>
        <w:right w:val="single" w:color="7BA0CD" w:sz="8" w:space="0"/>
        <w:insideH w:val="single" w:color="7BA0CD" w:sz="8" w:space="0"/>
        <w:insideV w:val="single" w:color="7BA0CD" w:sz="8" w:space="0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202">
    <w:name w:val="Medium Grid 1 Accent 2"/>
    <w:basedOn w:val="12"/>
    <w:uiPriority w:val="67"/>
    <w:tblPr>
      <w:tblBorders>
        <w:top w:val="single" w:color="CF7B79" w:sz="8" w:space="0"/>
        <w:left w:val="single" w:color="CF7B79" w:sz="8" w:space="0"/>
        <w:bottom w:val="single" w:color="CF7B79" w:sz="8" w:space="0"/>
        <w:right w:val="single" w:color="CF7B79" w:sz="8" w:space="0"/>
        <w:insideH w:val="single" w:color="CF7B79" w:sz="8" w:space="0"/>
        <w:insideV w:val="single" w:color="CF7B79" w:sz="8" w:space="0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203">
    <w:name w:val="Medium Grid 1 Accent 3"/>
    <w:basedOn w:val="12"/>
    <w:uiPriority w:val="67"/>
    <w:tblPr>
      <w:tblBorders>
        <w:top w:val="single" w:color="B3CC82" w:sz="8" w:space="0"/>
        <w:left w:val="single" w:color="B3CC82" w:sz="8" w:space="0"/>
        <w:bottom w:val="single" w:color="B3CC82" w:sz="8" w:space="0"/>
        <w:right w:val="single" w:color="B3CC82" w:sz="8" w:space="0"/>
        <w:insideH w:val="single" w:color="B3CC82" w:sz="8" w:space="0"/>
        <w:insideV w:val="single" w:color="B3CC82" w:sz="8" w:space="0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3CC82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204">
    <w:name w:val="Medium Grid 1 Accent 4"/>
    <w:basedOn w:val="12"/>
    <w:uiPriority w:val="67"/>
    <w:tblPr>
      <w:tblBorders>
        <w:top w:val="single" w:color="9F8AB9" w:sz="8" w:space="0"/>
        <w:left w:val="single" w:color="9F8AB9" w:sz="8" w:space="0"/>
        <w:bottom w:val="single" w:color="9F8AB9" w:sz="8" w:space="0"/>
        <w:right w:val="single" w:color="9F8AB9" w:sz="8" w:space="0"/>
        <w:insideH w:val="single" w:color="9F8AB9" w:sz="8" w:space="0"/>
        <w:insideV w:val="single" w:color="9F8AB9" w:sz="8" w:space="0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205">
    <w:name w:val="Medium Grid 1 Accent 5"/>
    <w:basedOn w:val="12"/>
    <w:autoRedefine/>
    <w:qFormat/>
    <w:uiPriority w:val="67"/>
    <w:tblPr>
      <w:tblBorders>
        <w:top w:val="single" w:color="78C0D4" w:sz="8" w:space="0"/>
        <w:left w:val="single" w:color="78C0D4" w:sz="8" w:space="0"/>
        <w:bottom w:val="single" w:color="78C0D4" w:sz="8" w:space="0"/>
        <w:right w:val="single" w:color="78C0D4" w:sz="8" w:space="0"/>
        <w:insideH w:val="single" w:color="78C0D4" w:sz="8" w:space="0"/>
        <w:insideV w:val="single" w:color="78C0D4" w:sz="8" w:space="0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206">
    <w:name w:val="Medium Grid 1 Accent 6"/>
    <w:basedOn w:val="12"/>
    <w:uiPriority w:val="67"/>
    <w:tblPr>
      <w:tblBorders>
        <w:top w:val="single" w:color="F9B074" w:sz="8" w:space="0"/>
        <w:left w:val="single" w:color="F9B074" w:sz="8" w:space="0"/>
        <w:bottom w:val="single" w:color="F9B074" w:sz="8" w:space="0"/>
        <w:right w:val="single" w:color="F9B074" w:sz="8" w:space="0"/>
        <w:insideH w:val="single" w:color="F9B074" w:sz="8" w:space="0"/>
        <w:insideV w:val="single" w:color="F9B074" w:sz="8" w:space="0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207">
    <w:name w:val="Medium Grid 2"/>
    <w:basedOn w:val="12"/>
    <w:uiPriority w:val="68"/>
    <w:rPr>
      <w:rFonts w:ascii="SimSun" w:hAnsi="SimSun" w:eastAsia="Courier New" w:cs="Times New Roman"/>
      <w:color w:val="000000"/>
    </w:rPr>
    <w:tblPr>
      <w:tblBorders>
        <w:top w:val="single" w:color="000000" w:sz="8" w:space="0"/>
        <w:left w:val="single" w:color="000000" w:sz="8" w:space="0"/>
        <w:bottom w:val="single" w:color="000000" w:sz="8" w:space="0"/>
        <w:right w:val="single" w:color="000000" w:sz="8" w:space="0"/>
        <w:insideH w:val="single" w:color="000000" w:sz="8" w:space="0"/>
        <w:insideV w:val="single" w:color="000000" w:sz="8" w:space="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208">
    <w:name w:val="Medium Grid 2 Accent 1"/>
    <w:basedOn w:val="12"/>
    <w:qFormat/>
    <w:uiPriority w:val="68"/>
    <w:rPr>
      <w:rFonts w:ascii="SimSun" w:hAnsi="SimSun" w:eastAsia="Courier New" w:cs="Times New Roman"/>
      <w:color w:val="000000"/>
    </w:rPr>
    <w:tblPr>
      <w:tblBorders>
        <w:top w:val="single" w:color="4F81BD" w:sz="8" w:space="0"/>
        <w:left w:val="single" w:color="4F81BD" w:sz="8" w:space="0"/>
        <w:bottom w:val="single" w:color="4F81BD" w:sz="8" w:space="0"/>
        <w:right w:val="single" w:color="4F81BD" w:sz="8" w:space="0"/>
        <w:insideH w:val="single" w:color="4F81BD" w:sz="8" w:space="0"/>
        <w:insideV w:val="single" w:color="4F81BD" w:sz="8" w:space="0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209">
    <w:name w:val="Medium Grid 2 Accent 2"/>
    <w:basedOn w:val="12"/>
    <w:uiPriority w:val="68"/>
    <w:rPr>
      <w:rFonts w:ascii="SimSun" w:hAnsi="SimSun" w:eastAsia="Courier New" w:cs="Times New Roman"/>
      <w:color w:val="000000"/>
    </w:rPr>
    <w:tblPr>
      <w:tblBorders>
        <w:top w:val="single" w:color="C0504D" w:sz="8" w:space="0"/>
        <w:left w:val="single" w:color="C0504D" w:sz="8" w:space="0"/>
        <w:bottom w:val="single" w:color="C0504D" w:sz="8" w:space="0"/>
        <w:right w:val="single" w:color="C0504D" w:sz="8" w:space="0"/>
        <w:insideH w:val="single" w:color="C0504D" w:sz="8" w:space="0"/>
        <w:insideV w:val="single" w:color="C0504D" w:sz="8" w:space="0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210">
    <w:name w:val="Medium Grid 2 Accent 3"/>
    <w:basedOn w:val="12"/>
    <w:autoRedefine/>
    <w:qFormat/>
    <w:uiPriority w:val="68"/>
    <w:rPr>
      <w:rFonts w:ascii="SimSun" w:hAnsi="SimSun" w:eastAsia="Courier New" w:cs="Times New Roman"/>
      <w:color w:val="000000"/>
    </w:rPr>
    <w:tblPr>
      <w:tblBorders>
        <w:top w:val="single" w:color="9BBB59" w:sz="8" w:space="0"/>
        <w:left w:val="single" w:color="9BBB59" w:sz="8" w:space="0"/>
        <w:bottom w:val="single" w:color="9BBB59" w:sz="8" w:space="0"/>
        <w:right w:val="single" w:color="9BBB59" w:sz="8" w:space="0"/>
        <w:insideH w:val="single" w:color="9BBB59" w:sz="8" w:space="0"/>
        <w:insideV w:val="single" w:color="9BBB59" w:sz="8" w:space="0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211">
    <w:name w:val="Medium Grid 2 Accent 4"/>
    <w:basedOn w:val="12"/>
    <w:autoRedefine/>
    <w:qFormat/>
    <w:uiPriority w:val="68"/>
    <w:rPr>
      <w:rFonts w:ascii="SimSun" w:hAnsi="SimSun" w:eastAsia="Courier New" w:cs="Times New Roman"/>
      <w:color w:val="000000"/>
    </w:rPr>
    <w:tblPr>
      <w:tblBorders>
        <w:top w:val="single" w:color="8064A2" w:sz="8" w:space="0"/>
        <w:left w:val="single" w:color="8064A2" w:sz="8" w:space="0"/>
        <w:bottom w:val="single" w:color="8064A2" w:sz="8" w:space="0"/>
        <w:right w:val="single" w:color="8064A2" w:sz="8" w:space="0"/>
        <w:insideH w:val="single" w:color="8064A2" w:sz="8" w:space="0"/>
        <w:insideV w:val="single" w:color="8064A2" w:sz="8" w:space="0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212">
    <w:name w:val="Medium Grid 2 Accent 5"/>
    <w:basedOn w:val="12"/>
    <w:uiPriority w:val="68"/>
    <w:rPr>
      <w:rFonts w:ascii="SimSun" w:hAnsi="SimSun" w:eastAsia="Courier New" w:cs="Times New Roman"/>
      <w:color w:val="000000"/>
    </w:rPr>
    <w:tblPr>
      <w:tblBorders>
        <w:top w:val="single" w:color="4BACC6" w:sz="8" w:space="0"/>
        <w:left w:val="single" w:color="4BACC6" w:sz="8" w:space="0"/>
        <w:bottom w:val="single" w:color="4BACC6" w:sz="8" w:space="0"/>
        <w:right w:val="single" w:color="4BACC6" w:sz="8" w:space="0"/>
        <w:insideH w:val="single" w:color="4BACC6" w:sz="8" w:space="0"/>
        <w:insideV w:val="single" w:color="4BACC6" w:sz="8" w:space="0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213">
    <w:name w:val="Medium Grid 2 Accent 6"/>
    <w:basedOn w:val="12"/>
    <w:uiPriority w:val="68"/>
    <w:rPr>
      <w:rFonts w:ascii="SimSun" w:hAnsi="SimSun" w:eastAsia="Courier New" w:cs="Times New Roman"/>
      <w:color w:val="000000"/>
    </w:rPr>
    <w:tblPr>
      <w:tblBorders>
        <w:top w:val="single" w:color="F79646" w:sz="8" w:space="0"/>
        <w:left w:val="single" w:color="F79646" w:sz="8" w:space="0"/>
        <w:bottom w:val="single" w:color="F79646" w:sz="8" w:space="0"/>
        <w:right w:val="single" w:color="F79646" w:sz="8" w:space="0"/>
        <w:insideH w:val="single" w:color="F79646" w:sz="8" w:space="0"/>
        <w:insideV w:val="single" w:color="F79646" w:sz="8" w:space="0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214">
    <w:name w:val="Medium Grid 3"/>
    <w:basedOn w:val="12"/>
    <w:uiPriority w:val="69"/>
    <w:tblPr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color="FFFFFF" w:sz="8" w:space="0"/>
          <w:left w:val="single" w:color="FFFFFF" w:sz="24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bottom w:val="single" w:color="FFFFFF" w:sz="8" w:space="0"/>
          <w:right w:val="single" w:color="FFFFFF" w:sz="24" w:space="0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nil"/>
          <w:bottom w:val="single" w:color="FFFFFF" w:sz="24" w:space="0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sz="8" w:space="0"/>
          <w:insideV w:val="single" w:sz="8" w:space="0"/>
        </w:tcBorders>
        <w:shd w:val="clear" w:color="auto" w:fill="808080"/>
      </w:tcPr>
    </w:tblStylePr>
  </w:style>
  <w:style w:type="table" w:styleId="215">
    <w:name w:val="Medium Grid 3 Accent 1"/>
    <w:basedOn w:val="12"/>
    <w:uiPriority w:val="69"/>
    <w:tblPr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color="FFFFFF" w:sz="8" w:space="0"/>
          <w:left w:val="single" w:color="FFFFFF" w:sz="24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bottom w:val="single" w:color="FFFFFF" w:sz="8" w:space="0"/>
          <w:right w:val="single" w:color="FFFFFF" w:sz="24" w:space="0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nil"/>
          <w:bottom w:val="single" w:color="FFFFFF" w:sz="24" w:space="0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sz="8" w:space="0"/>
          <w:insideV w:val="single" w:sz="8" w:space="0"/>
        </w:tcBorders>
        <w:shd w:val="clear" w:color="auto" w:fill="A7BFDE"/>
      </w:tcPr>
    </w:tblStylePr>
  </w:style>
  <w:style w:type="table" w:styleId="216">
    <w:name w:val="Medium Grid 3 Accent 2"/>
    <w:basedOn w:val="12"/>
    <w:uiPriority w:val="69"/>
    <w:tblPr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color="FFFFFF" w:sz="8" w:space="0"/>
          <w:left w:val="single" w:color="FFFFFF" w:sz="24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bottom w:val="single" w:color="FFFFFF" w:sz="8" w:space="0"/>
          <w:right w:val="single" w:color="FFFFFF" w:sz="24" w:space="0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nil"/>
          <w:bottom w:val="single" w:color="FFFFFF" w:sz="24" w:space="0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sz="8" w:space="0"/>
          <w:insideV w:val="single" w:sz="8" w:space="0"/>
        </w:tcBorders>
        <w:shd w:val="clear" w:color="auto" w:fill="DFA7A6"/>
      </w:tcPr>
    </w:tblStylePr>
  </w:style>
  <w:style w:type="table" w:styleId="217">
    <w:name w:val="Medium Grid 3 Accent 3"/>
    <w:basedOn w:val="12"/>
    <w:uiPriority w:val="69"/>
    <w:tblPr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color="FFFFFF" w:sz="8" w:space="0"/>
          <w:left w:val="single" w:color="FFFFFF" w:sz="24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bottom w:val="single" w:color="FFFFFF" w:sz="8" w:space="0"/>
          <w:right w:val="single" w:color="FFFFFF" w:sz="24" w:space="0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nil"/>
          <w:bottom w:val="single" w:color="FFFFFF" w:sz="24" w:space="0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sz="8" w:space="0"/>
          <w:insideV w:val="single" w:sz="8" w:space="0"/>
        </w:tcBorders>
        <w:shd w:val="clear" w:color="auto" w:fill="CDDDAC"/>
      </w:tcPr>
    </w:tblStylePr>
  </w:style>
  <w:style w:type="table" w:styleId="218">
    <w:name w:val="Medium Grid 3 Accent 4"/>
    <w:basedOn w:val="12"/>
    <w:uiPriority w:val="69"/>
    <w:tblPr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color="FFFFFF" w:sz="8" w:space="0"/>
          <w:left w:val="single" w:color="FFFFFF" w:sz="24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bottom w:val="single" w:color="FFFFFF" w:sz="8" w:space="0"/>
          <w:right w:val="single" w:color="FFFFFF" w:sz="24" w:space="0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nil"/>
          <w:bottom w:val="single" w:color="FFFFFF" w:sz="24" w:space="0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sz="8" w:space="0"/>
          <w:insideV w:val="single" w:sz="8" w:space="0"/>
        </w:tcBorders>
        <w:shd w:val="clear" w:color="auto" w:fill="BFB1D0"/>
      </w:tcPr>
    </w:tblStylePr>
  </w:style>
  <w:style w:type="table" w:styleId="219">
    <w:name w:val="Medium Grid 3 Accent 5"/>
    <w:basedOn w:val="12"/>
    <w:uiPriority w:val="69"/>
    <w:tblPr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color="FFFFFF" w:sz="8" w:space="0"/>
          <w:left w:val="single" w:color="FFFFFF" w:sz="24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bottom w:val="single" w:color="FFFFFF" w:sz="8" w:space="0"/>
          <w:right w:val="single" w:color="FFFFFF" w:sz="24" w:space="0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nil"/>
          <w:bottom w:val="single" w:color="FFFFFF" w:sz="24" w:space="0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sz="8" w:space="0"/>
          <w:insideV w:val="single" w:sz="8" w:space="0"/>
        </w:tcBorders>
        <w:shd w:val="clear" w:color="auto" w:fill="A5D5E2"/>
      </w:tcPr>
    </w:tblStylePr>
  </w:style>
  <w:style w:type="table" w:styleId="220">
    <w:name w:val="Medium Grid 3 Accent 6"/>
    <w:basedOn w:val="12"/>
    <w:autoRedefine/>
    <w:qFormat/>
    <w:uiPriority w:val="69"/>
    <w:tblPr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color="FFFFFF" w:sz="8" w:space="0"/>
          <w:left w:val="single" w:color="FFFFFF" w:sz="24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bottom w:val="single" w:color="FFFFFF" w:sz="8" w:space="0"/>
          <w:right w:val="single" w:color="FFFFFF" w:sz="24" w:space="0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nil"/>
          <w:bottom w:val="single" w:color="FFFFFF" w:sz="24" w:space="0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sz="8" w:space="0"/>
          <w:insideV w:val="single" w:sz="8" w:space="0"/>
        </w:tcBorders>
        <w:shd w:val="clear" w:color="auto" w:fill="FBCAA2"/>
      </w:tcPr>
    </w:tblStylePr>
  </w:style>
  <w:style w:type="table" w:styleId="221">
    <w:name w:val="Dark List"/>
    <w:basedOn w:val="12"/>
    <w:uiPriority w:val="70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single" w:color="FFFFFF" w:sz="18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color="FFFFFF" w:sz="18" w:space="0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sz="18" w:space="0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nil"/>
          <w:bottom w:val="single" w:color="FFFFFF" w:sz="18" w:space="0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222">
    <w:name w:val="Dark List Accent 1"/>
    <w:basedOn w:val="12"/>
    <w:autoRedefine/>
    <w:qFormat/>
    <w:uiPriority w:val="70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single" w:color="FFFFFF" w:sz="18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color="FFFFFF" w:sz="18" w:space="0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sz="18" w:space="0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nil"/>
          <w:bottom w:val="single" w:color="FFFFFF" w:sz="18" w:space="0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223">
    <w:name w:val="Dark List Accent 2"/>
    <w:basedOn w:val="12"/>
    <w:uiPriority w:val="70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single" w:color="FFFFFF" w:sz="18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color="FFFFFF" w:sz="18" w:space="0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sz="18" w:space="0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nil"/>
          <w:bottom w:val="single" w:color="FFFFFF" w:sz="18" w:space="0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224">
    <w:name w:val="Dark List Accent 3"/>
    <w:basedOn w:val="12"/>
    <w:autoRedefine/>
    <w:qFormat/>
    <w:uiPriority w:val="70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single" w:color="FFFFFF" w:sz="18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color="FFFFFF" w:sz="18" w:space="0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sz="18" w:space="0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nil"/>
          <w:bottom w:val="single" w:color="FFFFFF" w:sz="18" w:space="0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225">
    <w:name w:val="Dark List Accent 4"/>
    <w:basedOn w:val="12"/>
    <w:uiPriority w:val="70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single" w:color="FFFFFF" w:sz="18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color="FFFFFF" w:sz="18" w:space="0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sz="18" w:space="0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nil"/>
          <w:bottom w:val="single" w:color="FFFFFF" w:sz="18" w:space="0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226">
    <w:name w:val="Dark List Accent 5"/>
    <w:basedOn w:val="12"/>
    <w:uiPriority w:val="70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single" w:color="FFFFFF" w:sz="18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color="FFFFFF" w:sz="18" w:space="0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sz="18" w:space="0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nil"/>
          <w:bottom w:val="single" w:color="FFFFFF" w:sz="18" w:space="0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227">
    <w:name w:val="Dark List Accent 6"/>
    <w:basedOn w:val="12"/>
    <w:autoRedefine/>
    <w:qFormat/>
    <w:uiPriority w:val="70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single" w:color="FFFFFF" w:sz="18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color="FFFFFF" w:sz="18" w:space="0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sz="18" w:space="0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nil"/>
          <w:bottom w:val="single" w:color="FFFFFF" w:sz="18" w:space="0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228">
    <w:name w:val="Colorful Shading"/>
    <w:basedOn w:val="12"/>
    <w:uiPriority w:val="71"/>
    <w:rPr>
      <w:color w:val="000000"/>
    </w:rPr>
    <w:tblPr>
      <w:tblBorders>
        <w:top w:val="single" w:color="C0504D" w:sz="24" w:space="0"/>
        <w:left w:val="single" w:color="000000" w:sz="4" w:space="0"/>
        <w:bottom w:val="single" w:color="000000" w:sz="4" w:space="0"/>
        <w:right w:val="single" w:color="000000" w:sz="4" w:space="0"/>
        <w:insideH w:val="single" w:color="FFFFFF" w:sz="4" w:space="0"/>
        <w:insideV w:val="single" w:color="FFFFFF" w:sz="4" w:space="0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single" w:color="C0504D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color="FFFFFF" w:sz="6" w:space="0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229">
    <w:name w:val="Colorful Shading Accent 1"/>
    <w:basedOn w:val="12"/>
    <w:uiPriority w:val="71"/>
    <w:rPr>
      <w:color w:val="000000"/>
    </w:rPr>
    <w:tblPr>
      <w:tblBorders>
        <w:top w:val="single" w:color="C0504D" w:sz="24" w:space="0"/>
        <w:left w:val="single" w:color="4F81BD" w:sz="4" w:space="0"/>
        <w:bottom w:val="single" w:color="4F81BD" w:sz="4" w:space="0"/>
        <w:right w:val="single" w:color="4F81BD" w:sz="4" w:space="0"/>
        <w:insideH w:val="single" w:color="FFFFFF" w:sz="4" w:space="0"/>
        <w:insideV w:val="single" w:color="FFFFFF" w:sz="4" w:space="0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single" w:color="C0504D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color="FFFFFF" w:sz="6" w:space="0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230">
    <w:name w:val="Colorful Shading Accent 2"/>
    <w:basedOn w:val="12"/>
    <w:uiPriority w:val="71"/>
    <w:rPr>
      <w:color w:val="000000"/>
    </w:rPr>
    <w:tblPr>
      <w:tblBorders>
        <w:top w:val="single" w:color="C0504D" w:sz="24" w:space="0"/>
        <w:left w:val="single" w:color="C0504D" w:sz="4" w:space="0"/>
        <w:bottom w:val="single" w:color="C0504D" w:sz="4" w:space="0"/>
        <w:right w:val="single" w:color="C0504D" w:sz="4" w:space="0"/>
        <w:insideH w:val="single" w:color="FFFFFF" w:sz="4" w:space="0"/>
        <w:insideV w:val="single" w:color="FFFFFF" w:sz="4" w:space="0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single" w:color="C0504D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color="FFFFFF" w:sz="6" w:space="0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231">
    <w:name w:val="Colorful Shading Accent 3"/>
    <w:basedOn w:val="12"/>
    <w:uiPriority w:val="71"/>
    <w:rPr>
      <w:color w:val="000000"/>
    </w:rPr>
    <w:tblPr>
      <w:tblBorders>
        <w:top w:val="single" w:color="8064A2" w:sz="24" w:space="0"/>
        <w:left w:val="single" w:color="9BBB59" w:sz="4" w:space="0"/>
        <w:bottom w:val="single" w:color="9BBB59" w:sz="4" w:space="0"/>
        <w:right w:val="single" w:color="9BBB59" w:sz="4" w:space="0"/>
        <w:insideH w:val="single" w:color="FFFFFF" w:sz="4" w:space="0"/>
        <w:insideV w:val="single" w:color="FFFFFF" w:sz="4" w:space="0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single" w:color="8064A2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color="FFFFFF" w:sz="6" w:space="0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232">
    <w:name w:val="Colorful Shading Accent 4"/>
    <w:basedOn w:val="12"/>
    <w:uiPriority w:val="71"/>
    <w:rPr>
      <w:color w:val="000000"/>
    </w:rPr>
    <w:tblPr>
      <w:tblBorders>
        <w:top w:val="single" w:color="9BBB59" w:sz="24" w:space="0"/>
        <w:left w:val="single" w:color="8064A2" w:sz="4" w:space="0"/>
        <w:bottom w:val="single" w:color="8064A2" w:sz="4" w:space="0"/>
        <w:right w:val="single" w:color="8064A2" w:sz="4" w:space="0"/>
        <w:insideH w:val="single" w:color="FFFFFF" w:sz="4" w:space="0"/>
        <w:insideV w:val="single" w:color="FFFFFF" w:sz="4" w:space="0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single" w:color="9BBB59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color="FFFFFF" w:sz="6" w:space="0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233">
    <w:name w:val="Colorful Shading Accent 5"/>
    <w:basedOn w:val="12"/>
    <w:uiPriority w:val="71"/>
    <w:rPr>
      <w:color w:val="000000"/>
    </w:rPr>
    <w:tblPr>
      <w:tblBorders>
        <w:top w:val="single" w:color="F79646" w:sz="24" w:space="0"/>
        <w:left w:val="single" w:color="4BACC6" w:sz="4" w:space="0"/>
        <w:bottom w:val="single" w:color="4BACC6" w:sz="4" w:space="0"/>
        <w:right w:val="single" w:color="4BACC6" w:sz="4" w:space="0"/>
        <w:insideH w:val="single" w:color="FFFFFF" w:sz="4" w:space="0"/>
        <w:insideV w:val="single" w:color="FFFFFF" w:sz="4" w:space="0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single" w:color="F79646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color="FFFFFF" w:sz="6" w:space="0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234">
    <w:name w:val="Colorful Shading Accent 6"/>
    <w:basedOn w:val="12"/>
    <w:uiPriority w:val="71"/>
    <w:rPr>
      <w:color w:val="000000"/>
    </w:rPr>
    <w:tblPr>
      <w:tblBorders>
        <w:top w:val="single" w:color="4BACC6" w:sz="24" w:space="0"/>
        <w:left w:val="single" w:color="F79646" w:sz="4" w:space="0"/>
        <w:bottom w:val="single" w:color="F79646" w:sz="4" w:space="0"/>
        <w:right w:val="single" w:color="F79646" w:sz="4" w:space="0"/>
        <w:insideH w:val="single" w:color="FFFFFF" w:sz="4" w:space="0"/>
        <w:insideV w:val="single" w:color="FFFFFF" w:sz="4" w:space="0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single" w:color="4BACC6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color="FFFFFF" w:sz="6" w:space="0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235">
    <w:name w:val="Colorful List"/>
    <w:basedOn w:val="12"/>
    <w:uiPriority w:val="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left w:val="single" w:color="FFFFFF" w:sz="12" w:space="0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color="000000" w:sz="12" w:space="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236">
    <w:name w:val="Colorful List Accent 1"/>
    <w:basedOn w:val="12"/>
    <w:uiPriority w:val="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left w:val="single" w:color="FFFFFF" w:sz="12" w:space="0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color="000000" w:sz="12" w:space="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237">
    <w:name w:val="Colorful List Accent 2"/>
    <w:basedOn w:val="12"/>
    <w:uiPriority w:val="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left w:val="single" w:color="FFFFFF" w:sz="12" w:space="0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color="000000" w:sz="12" w:space="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238">
    <w:name w:val="Colorful List Accent 3"/>
    <w:basedOn w:val="12"/>
    <w:uiPriority w:val="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left w:val="single" w:color="FFFFFF" w:sz="12" w:space="0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color="000000" w:sz="12" w:space="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239">
    <w:name w:val="Colorful List Accent 4"/>
    <w:basedOn w:val="12"/>
    <w:uiPriority w:val="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left w:val="single" w:color="FFFFFF" w:sz="12" w:space="0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color="000000" w:sz="12" w:space="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240">
    <w:name w:val="Colorful List Accent 5"/>
    <w:basedOn w:val="12"/>
    <w:uiPriority w:val="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left w:val="single" w:color="FFFFFF" w:sz="12" w:space="0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color="000000" w:sz="12" w:space="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241">
    <w:name w:val="Colorful List Accent 6"/>
    <w:basedOn w:val="12"/>
    <w:uiPriority w:val="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left w:val="single" w:color="FFFFFF" w:sz="12" w:space="0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color="000000" w:sz="12" w:space="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242">
    <w:name w:val="Colorful Grid"/>
    <w:basedOn w:val="12"/>
    <w:uiPriority w:val="73"/>
    <w:rPr>
      <w:color w:val="000000"/>
    </w:rPr>
    <w:tblPr>
      <w:tblBorders>
        <w:insideH w:val="single" w:color="FFFFFF" w:sz="4" w:space="0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243">
    <w:name w:val="Colorful Grid Accent 1"/>
    <w:basedOn w:val="12"/>
    <w:autoRedefine/>
    <w:qFormat/>
    <w:uiPriority w:val="73"/>
    <w:rPr>
      <w:color w:val="000000"/>
    </w:rPr>
    <w:tblPr>
      <w:tblBorders>
        <w:insideH w:val="single" w:color="FFFFFF" w:sz="4" w:space="0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244">
    <w:name w:val="Colorful Grid Accent 2"/>
    <w:basedOn w:val="12"/>
    <w:uiPriority w:val="73"/>
    <w:rPr>
      <w:color w:val="000000"/>
    </w:rPr>
    <w:tblPr>
      <w:tblBorders>
        <w:insideH w:val="single" w:color="FFFFFF" w:sz="4" w:space="0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245">
    <w:name w:val="Colorful Grid Accent 3"/>
    <w:basedOn w:val="12"/>
    <w:uiPriority w:val="73"/>
    <w:rPr>
      <w:color w:val="000000"/>
    </w:rPr>
    <w:tblPr>
      <w:tblBorders>
        <w:insideH w:val="single" w:color="FFFFFF" w:sz="4" w:space="0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246">
    <w:name w:val="Colorful Grid Accent 4"/>
    <w:basedOn w:val="12"/>
    <w:uiPriority w:val="73"/>
    <w:rPr>
      <w:color w:val="000000"/>
    </w:rPr>
    <w:tblPr>
      <w:tblBorders>
        <w:insideH w:val="single" w:color="FFFFFF" w:sz="4" w:space="0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247">
    <w:name w:val="Colorful Grid Accent 5"/>
    <w:basedOn w:val="12"/>
    <w:uiPriority w:val="73"/>
    <w:rPr>
      <w:color w:val="000000"/>
    </w:rPr>
    <w:tblPr>
      <w:tblBorders>
        <w:insideH w:val="single" w:color="FFFFFF" w:sz="4" w:space="0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248">
    <w:name w:val="Colorful Grid Accent 6"/>
    <w:basedOn w:val="12"/>
    <w:uiPriority w:val="73"/>
    <w:rPr>
      <w:color w:val="000000"/>
    </w:rPr>
    <w:tblPr>
      <w:tblBorders>
        <w:insideH w:val="single" w:color="FFFFFF" w:sz="4" w:space="0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Office_12.2.0.16731_F1E327BC-269C-435d-A152-05C5408002CA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2024-04-08T16:28:00Z</dcterms:created>
  <dc:creator>Ainur Oktania</dc:creator>
  <cp:lastModifiedBy>Ainur Oktania</cp:lastModifiedBy>
  <dcterms:modified xsi:type="dcterms:W3CDTF">2024-04-08T16:29:15Z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1033-12.2.0.16731</vt:lpwstr>
  </property>
  <property fmtid="{D5CDD505-2E9C-101B-9397-08002B2CF9AE}" pid="3" name="ICV">
    <vt:lpwstr>0A8AE7CE8CBB4C698C4D20A7F435D044_11</vt:lpwstr>
  </property>
</Properties>
</file>